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1 вариант</w:t>
      </w:r>
    </w:p>
    <w:p>
      <w:pPr>
        <w:pStyle w:val="61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Ішкі секреция бездері, олардың түрлері:</w:t>
      </w:r>
    </w:p>
    <w:p>
      <w:pPr>
        <w:pStyle w:val="61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Жүрек циклі, оның кезеңдері</w:t>
      </w:r>
    </w:p>
    <w:p>
      <w:pPr>
        <w:pStyle w:val="61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Суретті сипаттаңыз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4330700" cy="2019300"/>
            <wp:effectExtent l="0" t="0" r="0" b="0"/>
            <wp:wrapTopAndBottom/>
            <wp:docPr id="398890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90319" name="Рисунок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2" b="17969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019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2 вариант</w:t>
      </w:r>
    </w:p>
    <w:p>
      <w:pPr>
        <w:pStyle w:val="69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Ұйқы безінің эндокриндік және экзокриндік қызметі:</w:t>
      </w:r>
    </w:p>
    <w:p>
      <w:pPr>
        <w:pStyle w:val="69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Гемолиз процесі және оның түрлері</w:t>
      </w:r>
    </w:p>
    <w:p>
      <w:pPr>
        <w:pStyle w:val="69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Суретте қандай көрініс көрсетілген? Сипаттаңыз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105410</wp:posOffset>
            </wp:positionV>
            <wp:extent cx="2990850" cy="1295400"/>
            <wp:effectExtent l="0" t="0" r="6350" b="0"/>
            <wp:wrapTopAndBottom/>
            <wp:docPr id="8091068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06873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0" b="1402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295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3 вариант</w:t>
      </w:r>
    </w:p>
    <w:p>
      <w:pPr>
        <w:pStyle w:val="69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Гормондардың әсер ету механизмі:</w:t>
      </w:r>
    </w:p>
    <w:p>
      <w:pPr>
        <w:pStyle w:val="69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Қан құрамы,оның қызметі</w:t>
      </w:r>
    </w:p>
    <w:p>
      <w:pPr>
        <w:pStyle w:val="69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Лейкоцит түрлерін сипаттаңыз: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130175</wp:posOffset>
            </wp:positionV>
            <wp:extent cx="2616200" cy="476250"/>
            <wp:effectExtent l="0" t="0" r="0" b="6350"/>
            <wp:wrapTopAndBottom/>
            <wp:docPr id="10130350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35056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478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76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4 вариант</w:t>
      </w:r>
    </w:p>
    <w:p>
      <w:pPr>
        <w:pStyle w:val="69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Гипофиз безі, оның бөлімдері:</w:t>
      </w:r>
    </w:p>
    <w:p>
      <w:pPr>
        <w:pStyle w:val="69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Қан ұюы механизмі, оның кезеңдері</w:t>
      </w:r>
    </w:p>
    <w:p>
      <w:pPr>
        <w:pStyle w:val="69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Суретті сипаттаңыз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133985</wp:posOffset>
            </wp:positionV>
            <wp:extent cx="2819400" cy="3721100"/>
            <wp:effectExtent l="0" t="0" r="0" b="0"/>
            <wp:wrapTopAndBottom/>
            <wp:docPr id="7065321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32186" name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5 вариант</w:t>
      </w:r>
    </w:p>
    <w:p>
      <w:pPr>
        <w:pStyle w:val="69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Организмнің ішкі ортасы, қан қызметі:</w:t>
      </w:r>
    </w:p>
    <w:p>
      <w:pPr>
        <w:pStyle w:val="69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Үлкен және кіші қан айналым шеңберлерінің айырмашылығы мен ерекшеліктері</w:t>
      </w:r>
    </w:p>
    <w:p>
      <w:pPr>
        <w:pStyle w:val="69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Суретте көрсетілген механизмді сипаттаңыз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165735</wp:posOffset>
            </wp:positionV>
            <wp:extent cx="3826510" cy="2209800"/>
            <wp:effectExtent l="0" t="0" r="0" b="0"/>
            <wp:wrapTopAndBottom/>
            <wp:docPr id="3712408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40826" name="Рисунок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0" b="30510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209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6 вариант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1. Гемоглобин, гемоглобин түрлері: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625475</wp:posOffset>
            </wp:positionV>
            <wp:extent cx="3059430" cy="2987675"/>
            <wp:effectExtent l="0" t="0" r="13970" b="9525"/>
            <wp:wrapTopAndBottom/>
            <wp:docPr id="435803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0319" name="Рисунок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4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987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2. Гипофиз безінің қызметі бұзылуынан туындайтын аурулар</w:t>
      </w:r>
    </w:p>
    <w:p>
      <w:pPr>
        <w:pStyle w:val="69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Суретті сипаттаңыз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7 вариант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      1. Эритроциттердің қызметі, эритроцит деген не?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2. Агглютинация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процес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і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н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түсіндіріңіз 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578100" cy="1587500"/>
            <wp:effectExtent l="0" t="0" r="0" b="0"/>
            <wp:wrapTopAndBottom/>
            <wp:docPr id="19427688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68858" name="Рисунок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3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.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Ауру түрі және белгілері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8 вариант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1. Қанның клеткалы формасы лейкоциттердің түрлері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2. Жүрек және оның құрылысы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3. Суретті сипаттаңыз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274955</wp:posOffset>
            </wp:positionV>
            <wp:extent cx="4329430" cy="1047750"/>
            <wp:effectExtent l="0" t="0" r="1270" b="6350"/>
            <wp:wrapTopAndBottom/>
            <wp:docPr id="8895550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55066" name="Рисунок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9" b="27226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1047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9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 вариант</w:t>
      </w:r>
    </w:p>
    <w:p>
      <w:pPr>
        <w:pStyle w:val="69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Қан клеткалары, оның түрлері, құрылысы, қызметі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және қ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анның тыныс алу қызметі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туралы түсіндіріңіз.</w:t>
      </w:r>
    </w:p>
    <w:p>
      <w:pPr>
        <w:pStyle w:val="69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ru-RU"/>
        </w:rPr>
        <w:t>Қан тамырларының типтері. Гипо-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ru-RU"/>
        </w:rPr>
        <w:t>және гипертоникалық күй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ді түсіндіріңіз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ru-RU"/>
        </w:rPr>
        <w:t xml:space="preserve">. </w:t>
      </w:r>
    </w:p>
    <w:p>
      <w:pPr>
        <w:pStyle w:val="69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Суретті сипаттаңыз</w:t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jc w:val="center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drawing>
          <wp:inline distT="0" distB="0" distL="114300" distR="114300">
            <wp:extent cx="1419225" cy="2212975"/>
            <wp:effectExtent l="0" t="0" r="3175" b="22225"/>
            <wp:docPr id="5" name="Picture 5" descr="Screen Shot 2024-11-06 at 00.13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 Shot 2024-11-06 at 00.13.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jc w:val="center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10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 вариант</w:t>
      </w:r>
    </w:p>
    <w:p>
      <w:pPr>
        <w:pStyle w:val="69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Гомеостаз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дың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 маңызы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н атап көрсетіңіз және тамырлық-тромбоциттік гемостазді түсіндіріңіз</w:t>
      </w:r>
    </w:p>
    <w:p>
      <w:pPr>
        <w:pStyle w:val="69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Гипофиз және оның гормондарының бала организміне әсерін түсіндіріңіз.</w:t>
      </w:r>
    </w:p>
    <w:p>
      <w:pPr>
        <w:pStyle w:val="69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Төмендегі суретті сипаттаңыз</w:t>
      </w: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jc w:val="center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drawing>
          <wp:inline distT="0" distB="0" distL="114300" distR="114300">
            <wp:extent cx="2352675" cy="2062480"/>
            <wp:effectExtent l="0" t="0" r="9525" b="20320"/>
            <wp:docPr id="2" name="Picture 2" descr="Screen Shot 2024-11-05 at 23.51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 Shot 2024-11-05 at 23.51.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11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 вариант</w:t>
      </w:r>
    </w:p>
    <w:p>
      <w:pPr>
        <w:pStyle w:val="69"/>
        <w:pageBreakBefore w:val="0"/>
        <w:widowControl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ru-RU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Қан қысымы деген не? Оның реттелуі қалай жүреді?</w:t>
      </w:r>
    </w:p>
    <w:p>
      <w:pPr>
        <w:pStyle w:val="69"/>
        <w:pageBreakBefore w:val="0"/>
        <w:widowControl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ru-RU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Жүректің м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ru-RU"/>
        </w:rPr>
        <w:t>үшелер мен тканьдерді қанмен қамтамасыз ету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механизімін түсіндіріңіз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ru-RU"/>
        </w:rPr>
        <w:t>.</w:t>
      </w:r>
    </w:p>
    <w:p>
      <w:pPr>
        <w:pStyle w:val="69"/>
        <w:pageBreakBefore w:val="0"/>
        <w:widowControl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ru-RU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Төмендегі суретті сипаттаңыз</w:t>
      </w: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jc w:val="center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drawing>
          <wp:inline distT="0" distB="0" distL="114300" distR="114300">
            <wp:extent cx="3481705" cy="1671320"/>
            <wp:effectExtent l="0" t="0" r="23495" b="5080"/>
            <wp:docPr id="6" name="Picture 6" descr="Screen Shot 2024-11-06 at 00.33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 Shot 2024-11-06 at 00.33.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jc w:val="center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12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 вариант</w:t>
      </w:r>
    </w:p>
    <w:p>
      <w:pPr>
        <w:pStyle w:val="69"/>
        <w:pageBreakBefore w:val="0"/>
        <w:widowControl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Қан қозғалысының (гемодинамика) зандылыктары туралы түсіндіріңіз.</w:t>
      </w:r>
    </w:p>
    <w:p>
      <w:pPr>
        <w:pStyle w:val="69"/>
        <w:pageBreakBefore w:val="0"/>
        <w:widowControl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Жүрек қабырғаларының бөлінуі және олардың қызметі жайлы түсіндіріңіз.</w:t>
      </w:r>
    </w:p>
    <w:p>
      <w:pPr>
        <w:pStyle w:val="69"/>
        <w:pageBreakBefore w:val="0"/>
        <w:widowControl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Төмендегі суретті сипаттаңыз</w:t>
      </w: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jc w:val="center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drawing>
          <wp:inline distT="0" distB="0" distL="114300" distR="114300">
            <wp:extent cx="2364740" cy="1555115"/>
            <wp:effectExtent l="0" t="0" r="22860" b="19685"/>
            <wp:docPr id="7" name="Picture 7" descr="Screen Shot 2024-11-06 at 00.36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 Shot 2024-11-06 at 00.36.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9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13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 вариант</w:t>
      </w:r>
    </w:p>
    <w:p>
      <w:pPr>
        <w:pStyle w:val="69"/>
        <w:pageBreakBefore w:val="0"/>
        <w:widowControl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Гормондардың түзілуі және таралуы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қалай жүретіндігін түсіндіріңіз.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 xml:space="preserve"> </w:t>
      </w:r>
    </w:p>
    <w:p>
      <w:pPr>
        <w:pStyle w:val="69"/>
        <w:pageBreakBefore w:val="0"/>
        <w:widowControl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Қанның физикалық-химиялық қасиеттері туралы түсіндіріңіз.</w:t>
      </w:r>
    </w:p>
    <w:p>
      <w:pPr>
        <w:pStyle w:val="69"/>
        <w:pageBreakBefore w:val="0"/>
        <w:widowControl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Төмендегі суретті сипаттаңыз</w:t>
      </w: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jc w:val="center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drawing>
          <wp:inline distT="0" distB="0" distL="114300" distR="114300">
            <wp:extent cx="1689100" cy="1943100"/>
            <wp:effectExtent l="0" t="0" r="12700" b="12700"/>
            <wp:docPr id="1" name="Picture 1" descr="135064189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350641895.36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14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 xml:space="preserve"> вариант</w:t>
      </w:r>
    </w:p>
    <w:p>
      <w:pPr>
        <w:pStyle w:val="69"/>
        <w:pageBreakBefore w:val="0"/>
        <w:widowControl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Жүрек қызметінің құрылымы мен функционалдық негізі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н түсіндіріңіз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.</w:t>
      </w:r>
    </w:p>
    <w:p>
      <w:pPr>
        <w:pStyle w:val="69"/>
        <w:pageBreakBefore w:val="0"/>
        <w:widowControl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Вена қан тамырларының құрылысы, оның артериядан айырмашылығы туралы түсіндіріңіз.</w:t>
      </w:r>
    </w:p>
    <w:p>
      <w:pPr>
        <w:pStyle w:val="69"/>
        <w:pageBreakBefore w:val="0"/>
        <w:widowControl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Төмендегі суретті сипаттаңыз</w:t>
      </w: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jc w:val="center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object>
          <v:shape id="_x0000_i1025" o:spt="75" type="#_x0000_t75" style="height:140.25pt;width:220.3pt;" o:ole="t" filled="f" o:preferrelative="t" stroked="t" coordsize="21600,21600">
            <v:path/>
            <v:fill on="f" focussize="0,0"/>
            <v:stroke weight="3pt" color="#000000" joinstyle="miter"/>
            <v:imagedata r:id="rId19" gain="93622f" blacklevel="0f" o:title=""/>
            <o:lock v:ext="edit" grouping="t" text="t" aspectratio="f"/>
            <w10:wrap type="none"/>
            <w10:anchorlock/>
          </v:shape>
          <o:OLEObject Type="Embed" ProgID="Paint.Picture" ShapeID="_x0000_i1025" DrawAspect="Content" ObjectID="_1468075725" r:id="rId18">
            <o:LockedField>false</o:LockedField>
          </o:OLEObject>
        </w:object>
      </w: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</w:p>
    <w:p>
      <w:pPr>
        <w:pStyle w:val="69"/>
        <w:pageBreakBefore w:val="0"/>
        <w:widowControl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Жүрек қызметінің құрылымы мен функционалдық негізі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н түсіндіріңіз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.</w:t>
      </w:r>
    </w:p>
    <w:p>
      <w:pPr>
        <w:pStyle w:val="69"/>
        <w:pageBreakBefore w:val="0"/>
        <w:widowControl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360" w:leftChars="0" w:right="0" w:rightChars="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Үлкен және кіші қан айналым шеңберлерінің айырмашылығы мен ерекшеліктері</w:t>
      </w:r>
    </w:p>
    <w:p>
      <w:pPr>
        <w:pStyle w:val="69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t>Суретте көрсетілген механизмді сипаттаңыз</w:t>
      </w:r>
    </w:p>
    <w:p>
      <w:pPr>
        <w:pStyle w:val="69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0" w:rightChars="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</w:pPr>
    </w:p>
    <w:p>
      <w:pPr>
        <w:pStyle w:val="6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372" w:firstLineChars="150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</w:pPr>
      <w:bookmarkStart w:id="0" w:name="_GoBack"/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kk-K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408940</wp:posOffset>
            </wp:positionV>
            <wp:extent cx="3023235" cy="1746250"/>
            <wp:effectExtent l="0" t="0" r="24765" b="6350"/>
            <wp:wrapTopAndBottom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0" b="30510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1746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headerReference r:id="rId3" w:type="default"/>
      <w:pgSz w:w="11906" w:h="16838"/>
      <w:pgMar w:top="1440" w:right="1440" w:bottom="1440" w:left="1440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Symbol">
    <w:altName w:val="Kingsoft Sign"/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altName w:val="Helvetica Neue"/>
    <w:panose1 w:val="02040503050406030204"/>
    <w:charset w:val="CC"/>
    <w:family w:val="roman"/>
    <w:pitch w:val="default"/>
    <w:sig w:usb0="00000000" w:usb1="00000000" w:usb2="02000000" w:usb3="00000000" w:csb0="0000019F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Consolas">
    <w:altName w:val="苹方-简"/>
    <w:panose1 w:val="020B0609020204030204"/>
    <w:charset w:val="00"/>
    <w:family w:val="modern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Hiragino Sans GB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Calibri">
    <w:altName w:val="Helvetica Neue"/>
    <w:panose1 w:val="020F0502020204030204"/>
    <w:charset w:val="CC"/>
    <w:family w:val="swiss"/>
    <w:pitch w:val="default"/>
    <w:sig w:usb0="00000000" w:usb1="00000000" w:usb2="00000009" w:usb3="00000000" w:csb0="000001FF" w:csb1="00000000"/>
  </w:font>
  <w:font w:name="Calibri Light">
    <w:altName w:val="Helvetica Neue"/>
    <w:panose1 w:val="020F0302020204030204"/>
    <w:charset w:val="CC"/>
    <w:family w:val="swiss"/>
    <w:pitch w:val="default"/>
    <w:sig w:usb0="00000000" w:usb1="00000000" w:usb2="00000009" w:usb3="00000000" w:csb0="000001FF" w:csb1="00000000"/>
  </w:font>
  <w:font w:name="Segoe UI">
    <w:altName w:val="Helvetica Neue"/>
    <w:panose1 w:val="020B0502040204020203"/>
    <w:charset w:val="CC"/>
    <w:family w:val="swiss"/>
    <w:pitch w:val="default"/>
    <w:sig w:usb0="00000000" w:usb1="00000000" w:usb2="00000009" w:usb3="00000000" w:csb0="000001FF" w:csb1="00000000"/>
  </w:font>
  <w:font w:name="Arial">
    <w:panose1 w:val="020B0604020202090204"/>
    <w:charset w:val="CC"/>
    <w:family w:val="swiss"/>
    <w:pitch w:val="default"/>
    <w:sig w:usb0="E0000AFF" w:usb1="00007843" w:usb2="00000001" w:usb3="00000000" w:csb0="400001BF" w:csb1="DFF70000"/>
  </w:font>
  <w:font w:name="Tahoma">
    <w:panose1 w:val="020B0604030504040204"/>
    <w:charset w:val="CC"/>
    <w:family w:val="swiss"/>
    <w:pitch w:val="default"/>
    <w:sig w:usb0="E1002AFF" w:usb1="C000605B" w:usb2="00000029" w:usb3="00000000" w:csb0="200101FF" w:csb1="20280000"/>
  </w:font>
  <w:font w:name="Aptos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Inte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ignPainter HouseScript">
    <w:panose1 w:val="02000006070000020004"/>
    <w:charset w:val="00"/>
    <w:family w:val="auto"/>
    <w:pitch w:val="default"/>
    <w:sig w:usb0="800000AF" w:usb1="0000004A" w:usb2="00000000" w:usb3="00000000" w:csb0="2000019F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3"/>
    </w:pPr>
    <w:sdt>
      <w:sdtPr>
        <w:alias w:val="Название организации:"/>
        <w:id w:val="0"/>
        <w:placeholder>
          <w:docPart w:val="BD1C3C73A749DE408854D061ECFCB9C5"/>
        </w:placeholder>
        <w:showingPlcHdr/>
        <w15:appearance w15:val="hidden"/>
        <w:text/>
      </w:sdtPr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6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6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55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54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5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52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61"/>
      <w:lvlText w:val="%1."/>
      <w:lvlJc w:val="left"/>
      <w:pPr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51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445A7C8D"/>
    <w:multiLevelType w:val="multilevel"/>
    <w:tmpl w:val="445A7C8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584E48"/>
    <w:multiLevelType w:val="multilevel"/>
    <w:tmpl w:val="60584E48"/>
    <w:lvl w:ilvl="0" w:tentative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eastAsiaTheme="minorEastAsia" w:cstheme="minorBidi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2A6582"/>
    <w:multiLevelType w:val="singleLevel"/>
    <w:tmpl w:val="672A6582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672A66EB"/>
    <w:multiLevelType w:val="singleLevel"/>
    <w:tmpl w:val="672A66EB"/>
    <w:lvl w:ilvl="0" w:tentative="0">
      <w:start w:val="1"/>
      <w:numFmt w:val="decimal"/>
      <w:suff w:val="space"/>
      <w:lvlText w:val="%1."/>
      <w:lvlJc w:val="left"/>
    </w:lvl>
  </w:abstractNum>
  <w:abstractNum w:abstractNumId="14">
    <w:nsid w:val="672A70B4"/>
    <w:multiLevelType w:val="singleLevel"/>
    <w:tmpl w:val="672A70B4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672A70E6"/>
    <w:multiLevelType w:val="singleLevel"/>
    <w:tmpl w:val="672A70E6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672A716E"/>
    <w:multiLevelType w:val="singleLevel"/>
    <w:tmpl w:val="672A716E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672A72A1"/>
    <w:multiLevelType w:val="singleLevel"/>
    <w:tmpl w:val="672A72A1"/>
    <w:lvl w:ilvl="0" w:tentative="0">
      <w:start w:val="1"/>
      <w:numFmt w:val="decimal"/>
      <w:suff w:val="space"/>
      <w:lvlText w:val="%1."/>
      <w:lvlJc w:val="left"/>
    </w:lvl>
  </w:abstractNum>
  <w:abstractNum w:abstractNumId="18">
    <w:nsid w:val="672B1624"/>
    <w:multiLevelType w:val="singleLevel"/>
    <w:tmpl w:val="672B1624"/>
    <w:lvl w:ilvl="0" w:tentative="0">
      <w:start w:val="1"/>
      <w:numFmt w:val="decimal"/>
      <w:suff w:val="space"/>
      <w:lvlText w:val="%1."/>
      <w:lvlJc w:val="left"/>
    </w:lvl>
  </w:abstractNum>
  <w:abstractNum w:abstractNumId="19">
    <w:nsid w:val="777068C9"/>
    <w:multiLevelType w:val="multilevel"/>
    <w:tmpl w:val="777068C9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eastAsiaTheme="minorEastAsia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4687A"/>
    <w:multiLevelType w:val="multilevel"/>
    <w:tmpl w:val="7E84687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0"/>
  </w:num>
  <w:num w:numId="13">
    <w:abstractNumId w:val="11"/>
  </w:num>
  <w:num w:numId="14">
    <w:abstractNumId w:val="19"/>
  </w:num>
  <w:num w:numId="15">
    <w:abstractNumId w:val="12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 w:val="0"/>
  <w:bordersDoNotSurroundFooter w:val="0"/>
  <w:attachedTemplate r:id="rId1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F01"/>
    <w:rsid w:val="00022DA9"/>
    <w:rsid w:val="000348CB"/>
    <w:rsid w:val="00053CAE"/>
    <w:rsid w:val="00082086"/>
    <w:rsid w:val="00084341"/>
    <w:rsid w:val="00096ECE"/>
    <w:rsid w:val="000C1F15"/>
    <w:rsid w:val="0010443C"/>
    <w:rsid w:val="00164BA3"/>
    <w:rsid w:val="001B169D"/>
    <w:rsid w:val="001B49A6"/>
    <w:rsid w:val="002128C8"/>
    <w:rsid w:val="00217F5E"/>
    <w:rsid w:val="00226349"/>
    <w:rsid w:val="002A7720"/>
    <w:rsid w:val="002B5A3C"/>
    <w:rsid w:val="002E243E"/>
    <w:rsid w:val="003063DF"/>
    <w:rsid w:val="0034332A"/>
    <w:rsid w:val="00357EF3"/>
    <w:rsid w:val="003726FA"/>
    <w:rsid w:val="003C0064"/>
    <w:rsid w:val="003C17E2"/>
    <w:rsid w:val="003E57FA"/>
    <w:rsid w:val="00416A86"/>
    <w:rsid w:val="00437942"/>
    <w:rsid w:val="004467F9"/>
    <w:rsid w:val="00474F76"/>
    <w:rsid w:val="004D4719"/>
    <w:rsid w:val="00546B88"/>
    <w:rsid w:val="005C2713"/>
    <w:rsid w:val="005F4DCC"/>
    <w:rsid w:val="006A2514"/>
    <w:rsid w:val="006A6EE0"/>
    <w:rsid w:val="006B1778"/>
    <w:rsid w:val="006B674E"/>
    <w:rsid w:val="006E6AA5"/>
    <w:rsid w:val="006F7004"/>
    <w:rsid w:val="007123B4"/>
    <w:rsid w:val="00725E4C"/>
    <w:rsid w:val="007910B2"/>
    <w:rsid w:val="007C2646"/>
    <w:rsid w:val="00807602"/>
    <w:rsid w:val="008210FA"/>
    <w:rsid w:val="00856007"/>
    <w:rsid w:val="008616DF"/>
    <w:rsid w:val="00884772"/>
    <w:rsid w:val="008C0D86"/>
    <w:rsid w:val="00926E42"/>
    <w:rsid w:val="00934E9A"/>
    <w:rsid w:val="0093707F"/>
    <w:rsid w:val="00965ACD"/>
    <w:rsid w:val="00986518"/>
    <w:rsid w:val="009A27A1"/>
    <w:rsid w:val="00A05EF7"/>
    <w:rsid w:val="00A06F84"/>
    <w:rsid w:val="00A7005F"/>
    <w:rsid w:val="00A8223B"/>
    <w:rsid w:val="00AA61E2"/>
    <w:rsid w:val="00B10089"/>
    <w:rsid w:val="00B10E25"/>
    <w:rsid w:val="00B273A3"/>
    <w:rsid w:val="00B77F01"/>
    <w:rsid w:val="00B93153"/>
    <w:rsid w:val="00BB235B"/>
    <w:rsid w:val="00BC35D2"/>
    <w:rsid w:val="00BD795A"/>
    <w:rsid w:val="00C208FD"/>
    <w:rsid w:val="00C9192D"/>
    <w:rsid w:val="00CA4689"/>
    <w:rsid w:val="00CB4FBB"/>
    <w:rsid w:val="00CC7140"/>
    <w:rsid w:val="00D03E76"/>
    <w:rsid w:val="00DB6C3B"/>
    <w:rsid w:val="00E31AB2"/>
    <w:rsid w:val="00E42012"/>
    <w:rsid w:val="00E427C0"/>
    <w:rsid w:val="00E45BB9"/>
    <w:rsid w:val="00E81D49"/>
    <w:rsid w:val="00E946E3"/>
    <w:rsid w:val="00EB5064"/>
    <w:rsid w:val="00EE6FDF"/>
    <w:rsid w:val="00EF7319"/>
    <w:rsid w:val="00F410CD"/>
    <w:rsid w:val="00F71CC1"/>
    <w:rsid w:val="00F74ED2"/>
    <w:rsid w:val="00FA64DD"/>
    <w:rsid w:val="00FB6FA7"/>
    <w:rsid w:val="00FC288B"/>
    <w:rsid w:val="6E7FACF1"/>
    <w:rsid w:val="7FFF8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semiHidden="0" w:name="index 1"/>
    <w:lsdException w:uiPriority="99" w:semiHidden="0" w:name="index 2"/>
    <w:lsdException w:uiPriority="99" w:semiHidden="0" w:name="index 3"/>
    <w:lsdException w:uiPriority="99" w:semiHidden="0" w:name="index 4"/>
    <w:lsdException w:uiPriority="99" w:semiHidden="0" w:name="index 5"/>
    <w:lsdException w:uiPriority="99" w:semiHidden="0" w:name="index 6"/>
    <w:lsdException w:uiPriority="99" w:semiHidden="0" w:name="index 7"/>
    <w:lsdException w:uiPriority="99" w:semiHidden="0" w:name="index 8"/>
    <w:lsdException w:uiPriority="99" w:semiHidden="0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qFormat="1" w:uiPriority="1" w:semiHidden="0" w:name="Normal Indent"/>
    <w:lsdException w:uiPriority="99" w:semiHidden="0" w:name="footnote text"/>
    <w:lsdException w:uiPriority="99" w:semiHidden="0" w:name="annotation text"/>
    <w:lsdException w:qFormat="1" w:uiPriority="99" w:semiHidden="0" w:name="header"/>
    <w:lsdException w:uiPriority="99" w:semiHidden="0" w:name="footer"/>
    <w:lsdException w:uiPriority="99" w:semiHidden="0" w:name="index heading"/>
    <w:lsdException w:qFormat="1" w:uiPriority="35" w:semiHidden="0" w:name="caption"/>
    <w:lsdException w:uiPriority="99" w:semiHidden="0" w:name="table of figures"/>
    <w:lsdException w:uiPriority="99" w:semiHidden="0" w:name="envelope address"/>
    <w:lsdException w:uiPriority="99" w:semiHidden="0" w:name="envelope return"/>
    <w:lsdException w:uiPriority="99" w:semiHidden="0" w:name="footnote reference"/>
    <w:lsdException w:uiPriority="99" w:semiHidden="0" w:name="annotation reference"/>
    <w:lsdException w:uiPriority="99" w:semiHidden="0" w:name="line number"/>
    <w:lsdException w:uiPriority="99" w:semiHidden="0" w:name="page number"/>
    <w:lsdException w:uiPriority="99" w:semiHidden="0" w:name="endnote reference"/>
    <w:lsdException w:uiPriority="99" w:semiHidden="0" w:name="endnote text"/>
    <w:lsdException w:uiPriority="99" w:semiHidden="0" w:name="table of authorities"/>
    <w:lsdException w:uiPriority="99" w:semiHidden="0" w:name="macro"/>
    <w:lsdException w:uiPriority="99" w:semiHidden="0" w:name="toa heading"/>
    <w:lsdException w:uiPriority="99" w:semiHidden="0" w:name="List"/>
    <w:lsdException w:uiPriority="99" w:semiHidden="0" w:name="List Bullet"/>
    <w:lsdException w:qFormat="1" w:unhideWhenUsed="0" w:uiPriority="1" w:semiHidden="0" w:name="List Number"/>
    <w:lsdException w:uiPriority="99" w:semiHidden="0" w:name="List 2"/>
    <w:lsdException w:uiPriority="99" w:semiHidden="0" w:name="List 3"/>
    <w:lsdException w:uiPriority="99" w:semiHidden="0" w:name="List 4"/>
    <w:lsdException w:uiPriority="99" w:semiHidden="0" w:name="List 5"/>
    <w:lsdException w:uiPriority="99" w:semiHidden="0" w:name="List Bullet 2"/>
    <w:lsdException w:uiPriority="99" w:semiHidden="0" w:name="List Bullet 3"/>
    <w:lsdException w:uiPriority="99" w:semiHidden="0" w:name="List Bullet 4"/>
    <w:lsdException w:uiPriority="99" w:semiHidden="0" w:name="List Bullet 5"/>
    <w:lsdException w:uiPriority="99" w:semiHidden="0" w:name="List Number 2"/>
    <w:lsdException w:uiPriority="99" w:semiHidden="0" w:name="List Number 3"/>
    <w:lsdException w:uiPriority="99" w:semiHidden="0" w:name="List Number 4"/>
    <w:lsdException w:uiPriority="99" w:semiHidden="0" w:name="List Number 5"/>
    <w:lsdException w:qFormat="1" w:uiPriority="10" w:semiHidden="0" w:name="Title"/>
    <w:lsdException w:qFormat="1" w:uiPriority="1" w:semiHidden="0" w:name="Closing"/>
    <w:lsdException w:qFormat="1" w:uiPriority="1" w:semiHidden="0" w:name="Signature"/>
    <w:lsdException w:qFormat="1" w:uiPriority="1" w:semiHidden="0" w:name="Default Paragraph Font"/>
    <w:lsdException w:qFormat="1" w:uiPriority="99" w:semiHidden="0" w:name="Body Text"/>
    <w:lsdException w:qFormat="1" w:uiPriority="99" w:semiHidden="0" w:name="Body Text Indent"/>
    <w:lsdException w:qFormat="1" w:uiPriority="99" w:semiHidden="0" w:name="List Continue"/>
    <w:lsdException w:uiPriority="99" w:semiHidden="0" w:name="List Continue 2"/>
    <w:lsdException w:uiPriority="99" w:semiHidden="0" w:name="List Continue 3"/>
    <w:lsdException w:uiPriority="99" w:semiHidden="0" w:name="List Continue 4"/>
    <w:lsdException w:uiPriority="99" w:semiHidden="0" w:name="List Continue 5"/>
    <w:lsdException w:uiPriority="99" w:semiHidden="0" w:name="Message Header"/>
    <w:lsdException w:qFormat="1" w:uiPriority="11" w:semiHidden="0" w:name="Subtitle"/>
    <w:lsdException w:qFormat="1" w:uiPriority="1" w:semiHidden="0" w:name="Salutation"/>
    <w:lsdException w:qFormat="1" w:unhideWhenUsed="0" w:uiPriority="1" w:semiHidden="0" w:name="Date"/>
    <w:lsdException w:qFormat="1" w:uiPriority="99" w:semiHidden="0" w:name="Body Text First Indent"/>
    <w:lsdException w:qFormat="1" w:uiPriority="99" w:semiHidden="0" w:name="Body Text First Indent 2"/>
    <w:lsdException w:uiPriority="99" w:semiHidden="0" w:name="Note Heading"/>
    <w:lsdException w:qFormat="1" w:uiPriority="99" w:semiHidden="0" w:name="Body Text 2"/>
    <w:lsdException w:qFormat="1" w:uiPriority="99" w:semiHidden="0" w:name="Body Text 3"/>
    <w:lsdException w:qFormat="1" w:uiPriority="99" w:semiHidden="0" w:name="Body Text Indent 2"/>
    <w:lsdException w:uiPriority="99" w:semiHidden="0" w:name="Body Text Indent 3"/>
    <w:lsdException w:qFormat="1" w:uiPriority="99" w:semiHidden="0" w:name="Block Text"/>
    <w:lsdException w:uiPriority="99" w:semiHidden="0" w:name="Hyperlink"/>
    <w:lsdException w:uiPriority="99" w:semiHidden="0" w:name="FollowedHyperlink"/>
    <w:lsdException w:qFormat="1" w:uiPriority="22" w:semiHidden="0" w:name="Strong"/>
    <w:lsdException w:uiPriority="1" w:semiHidden="0" w:name="Emphasis"/>
    <w:lsdException w:uiPriority="99" w:semiHidden="0" w:name="Document Map"/>
    <w:lsdException w:uiPriority="99" w:semiHidden="0" w:name="Plain Text"/>
    <w:lsdException w:uiPriority="99" w:semiHidden="0" w:name="E-mail Signature"/>
    <w:lsdException w:uiPriority="99" w:semiHidden="0" w:name="Normal (Web)"/>
    <w:lsdException w:uiPriority="99" w:semiHidden="0" w:name="HTML Acronym"/>
    <w:lsdException w:uiPriority="99" w:semiHidden="0" w:name="HTML Address"/>
    <w:lsdException w:uiPriority="99" w:semiHidden="0" w:name="HTML Cite"/>
    <w:lsdException w:uiPriority="99" w:semiHidden="0" w:name="HTML Code"/>
    <w:lsdException w:uiPriority="99" w:semiHidden="0" w:name="HTML Definition"/>
    <w:lsdException w:uiPriority="99" w:semiHidden="0" w:name="HTML Keyboard"/>
    <w:lsdException w:uiPriority="99" w:semiHidden="0" w:name="HTML Preformatted"/>
    <w:lsdException w:uiPriority="99" w:semiHidden="0" w:name="HTML Sample"/>
    <w:lsdException w:uiPriority="99" w:semiHidden="0" w:name="HTML Typewriter"/>
    <w:lsdException w:uiPriority="99" w:semiHidden="0" w:name="HTML Variable"/>
    <w:lsdException w:qFormat="1" w:uiPriority="99" w:semiHidden="0" w:name="Normal Table"/>
    <w:lsdException w:uiPriority="99" w:semiHidden="0" w:name="annotation subject"/>
    <w:lsdException w:uiPriority="99" w:semiHidden="0" w:name="Table Simple 1"/>
    <w:lsdException w:uiPriority="99" w:semiHidden="0" w:name="Table Simple 2"/>
    <w:lsdException w:uiPriority="99" w:semiHidden="0" w:name="Table Simple 3"/>
    <w:lsdException w:uiPriority="99" w:semiHidden="0" w:name="Table Classic 1"/>
    <w:lsdException w:uiPriority="99" w:semiHidden="0" w:name="Table Classic 2"/>
    <w:lsdException w:uiPriority="99" w:semiHidden="0" w:name="Table Classic 3"/>
    <w:lsdException w:uiPriority="99" w:semiHidden="0" w:name="Table Classic 4"/>
    <w:lsdException w:uiPriority="99" w:semiHidden="0" w:name="Table Colorful 1"/>
    <w:lsdException w:uiPriority="99" w:semiHidden="0" w:name="Table Colorful 2"/>
    <w:lsdException w:uiPriority="99" w:semiHidden="0" w:name="Table Colorful 3"/>
    <w:lsdException w:uiPriority="99" w:semiHidden="0" w:name="Table Columns 1"/>
    <w:lsdException w:uiPriority="99" w:semiHidden="0" w:name="Table Columns 2"/>
    <w:lsdException w:uiPriority="99" w:semiHidden="0" w:name="Table Columns 3"/>
    <w:lsdException w:uiPriority="99" w:semiHidden="0" w:name="Table Columns 4"/>
    <w:lsdException w:uiPriority="99" w:semiHidden="0" w:name="Table Columns 5"/>
    <w:lsdException w:uiPriority="99" w:semiHidden="0" w:name="Table Grid 1"/>
    <w:lsdException w:uiPriority="99" w:semiHidden="0" w:name="Table Grid 2"/>
    <w:lsdException w:uiPriority="99" w:semiHidden="0" w:name="Table Grid 3"/>
    <w:lsdException w:uiPriority="99" w:semiHidden="0" w:name="Table Grid 4"/>
    <w:lsdException w:uiPriority="99" w:semiHidden="0" w:name="Table Grid 5"/>
    <w:lsdException w:uiPriority="99" w:semiHidden="0" w:name="Table Grid 6"/>
    <w:lsdException w:uiPriority="99" w:semiHidden="0" w:name="Table Grid 7"/>
    <w:lsdException w:uiPriority="99" w:semiHidden="0" w:name="Table Grid 8"/>
    <w:lsdException w:uiPriority="99" w:semiHidden="0" w:name="Table List 1"/>
    <w:lsdException w:uiPriority="99" w:semiHidden="0" w:name="Table List 2"/>
    <w:lsdException w:uiPriority="99" w:semiHidden="0" w:name="Table List 3"/>
    <w:lsdException w:uiPriority="99" w:semiHidden="0" w:name="Table List 4"/>
    <w:lsdException w:uiPriority="99" w:semiHidden="0" w:name="Table List 5"/>
    <w:lsdException w:uiPriority="99" w:semiHidden="0" w:name="Table List 6"/>
    <w:lsdException w:uiPriority="99" w:semiHidden="0" w:name="Table List 7"/>
    <w:lsdException w:uiPriority="99" w:semiHidden="0" w:name="Table List 8"/>
    <w:lsdException w:uiPriority="99" w:semiHidden="0" w:name="Table 3D effects 1"/>
    <w:lsdException w:uiPriority="99" w:semiHidden="0" w:name="Table 3D effects 2"/>
    <w:lsdException w:uiPriority="99" w:semiHidden="0" w:name="Table 3D effects 3"/>
    <w:lsdException w:uiPriority="99" w:semiHidden="0" w:name="Table Contemporary"/>
    <w:lsdException w:uiPriority="99" w:semiHidden="0" w:name="Table Elegant"/>
    <w:lsdException w:uiPriority="99" w:semiHidden="0" w:name="Table Professional"/>
    <w:lsdException w:uiPriority="99" w:semiHidden="0" w:name="Table Subtle 1"/>
    <w:lsdException w:uiPriority="99" w:semiHidden="0" w:name="Table Subtle 2"/>
    <w:lsdException w:uiPriority="99" w:semiHidden="0" w:name="Table Web 1"/>
    <w:lsdException w:uiPriority="99" w:semiHidden="0" w:name="Table Web 2"/>
    <w:lsdException w:uiPriority="99" w:semiHidden="0" w:name="Table Web 3"/>
    <w:lsdException w:qFormat="1" w:uiPriority="99" w:semiHidden="0" w:name="Balloon Text"/>
    <w:lsdException w:qFormat="1" w:unhideWhenUsed="0" w:uiPriority="59" w:semiHidden="0" w:name="Table Grid"/>
    <w:lsdException w:uiPriority="99" w:semiHidden="0" w:name="Table Theme"/>
    <w:lsdException w:uiPriority="60" w:semiHidden="0" w:name="Light Shading"/>
    <w:lsdException w:uiPriority="61" w:semiHidden="0" w:name="Light List"/>
    <w:lsdException w:uiPriority="62" w:semiHidden="0" w:name="Light Grid"/>
    <w:lsdException w:uiPriority="63" w:semiHidden="0" w:name="Medium Shading 1"/>
    <w:lsdException w:uiPriority="64" w:semiHidden="0" w:name="Medium Shading 2"/>
    <w:lsdException w:uiPriority="65" w:semiHidden="0" w:name="Medium List 1"/>
    <w:lsdException w:uiPriority="66" w:semiHidden="0" w:name="Medium List 2"/>
    <w:lsdException w:uiPriority="67" w:semiHidden="0" w:name="Medium Grid 1"/>
    <w:lsdException w:uiPriority="68" w:semiHidden="0" w:name="Medium Grid 2"/>
    <w:lsdException w:uiPriority="69" w:semiHidden="0" w:name="Medium Grid 3"/>
    <w:lsdException w:uiPriority="70" w:semiHidden="0" w:name="Dark List"/>
    <w:lsdException w:uiPriority="71" w:semiHidden="0" w:name="Colorful Shading"/>
    <w:lsdException w:uiPriority="72" w:semiHidden="0" w:name="Colorful List"/>
    <w:lsdException w:uiPriority="73" w:semiHidden="0" w:name="Colorful Grid"/>
    <w:lsdException w:uiPriority="60" w:semiHidden="0" w:name="Light Shading Accent 1"/>
    <w:lsdException w:uiPriority="61" w:semiHidden="0" w:name="Light List Accent 1"/>
    <w:lsdException w:uiPriority="62" w:semiHidden="0" w:name="Light Grid Accent 1"/>
    <w:lsdException w:uiPriority="63" w:semiHidden="0" w:name="Medium Shading 1 Accent 1"/>
    <w:lsdException w:uiPriority="64" w:semiHidden="0" w:name="Medium Shading 2 Accent 1"/>
    <w:lsdException w:uiPriority="65" w:semiHidden="0" w:name="Medium List 1 Accent 1"/>
    <w:lsdException w:uiPriority="66" w:semiHidden="0" w:name="Medium List 2 Accent 1"/>
    <w:lsdException w:uiPriority="67" w:semiHidden="0" w:name="Medium Grid 1 Accent 1"/>
    <w:lsdException w:uiPriority="68" w:semiHidden="0" w:name="Medium Grid 2 Accent 1"/>
    <w:lsdException w:uiPriority="69" w:semiHidden="0" w:name="Medium Grid 3 Accent 1"/>
    <w:lsdException w:uiPriority="70" w:semiHidden="0" w:name="Dark List Accent 1"/>
    <w:lsdException w:uiPriority="71" w:semiHidden="0" w:name="Colorful Shading Accent 1"/>
    <w:lsdException w:uiPriority="72" w:semiHidden="0" w:name="Colorful List Accent 1"/>
    <w:lsdException w:uiPriority="73" w:semiHidden="0" w:name="Colorful Grid Accent 1"/>
    <w:lsdException w:uiPriority="60" w:semiHidden="0" w:name="Light Shading Accent 2"/>
    <w:lsdException w:uiPriority="61" w:semiHidden="0" w:name="Light List Accent 2"/>
    <w:lsdException w:uiPriority="62" w:semiHidden="0" w:name="Light Grid Accent 2"/>
    <w:lsdException w:uiPriority="63" w:semiHidden="0" w:name="Medium Shading 1 Accent 2"/>
    <w:lsdException w:uiPriority="64" w:semiHidden="0" w:name="Medium Shading 2 Accent 2"/>
    <w:lsdException w:uiPriority="65" w:semiHidden="0" w:name="Medium List 1 Accent 2"/>
    <w:lsdException w:uiPriority="66" w:semiHidden="0" w:name="Medium List 2 Accent 2"/>
    <w:lsdException w:uiPriority="67" w:semiHidden="0" w:name="Medium Grid 1 Accent 2"/>
    <w:lsdException w:uiPriority="68" w:semiHidden="0" w:name="Medium Grid 2 Accent 2"/>
    <w:lsdException w:uiPriority="69" w:semiHidden="0" w:name="Medium Grid 3 Accent 2"/>
    <w:lsdException w:uiPriority="70" w:semiHidden="0" w:name="Dark List Accent 2"/>
    <w:lsdException w:uiPriority="71" w:semiHidden="0" w:name="Colorful Shading Accent 2"/>
    <w:lsdException w:uiPriority="72" w:semiHidden="0" w:name="Colorful List Accent 2"/>
    <w:lsdException w:uiPriority="73" w:semiHidden="0" w:name="Colorful Grid Accent 2"/>
    <w:lsdException w:uiPriority="60" w:semiHidden="0" w:name="Light Shading Accent 3"/>
    <w:lsdException w:uiPriority="61" w:semiHidden="0" w:name="Light List Accent 3"/>
    <w:lsdException w:uiPriority="62" w:semiHidden="0" w:name="Light Grid Accent 3"/>
    <w:lsdException w:uiPriority="63" w:semiHidden="0" w:name="Medium Shading 1 Accent 3"/>
    <w:lsdException w:uiPriority="64" w:semiHidden="0" w:name="Medium Shading 2 Accent 3"/>
    <w:lsdException w:uiPriority="65" w:semiHidden="0" w:name="Medium List 1 Accent 3"/>
    <w:lsdException w:uiPriority="66" w:semiHidden="0" w:name="Medium List 2 Accent 3"/>
    <w:lsdException w:uiPriority="67" w:semiHidden="0" w:name="Medium Grid 1 Accent 3"/>
    <w:lsdException w:uiPriority="68" w:semiHidden="0" w:name="Medium Grid 2 Accent 3"/>
    <w:lsdException w:uiPriority="69" w:semiHidden="0" w:name="Medium Grid 3 Accent 3"/>
    <w:lsdException w:uiPriority="70" w:semiHidden="0" w:name="Dark List Accent 3"/>
    <w:lsdException w:uiPriority="71" w:semiHidden="0" w:name="Colorful Shading Accent 3"/>
    <w:lsdException w:uiPriority="72" w:semiHidden="0" w:name="Colorful List Accent 3"/>
    <w:lsdException w:uiPriority="73" w:semiHidden="0" w:name="Colorful Grid Accent 3"/>
    <w:lsdException w:uiPriority="60" w:semiHidden="0" w:name="Light Shading Accent 4"/>
    <w:lsdException w:uiPriority="61" w:semiHidden="0" w:name="Light List Accent 4"/>
    <w:lsdException w:uiPriority="62" w:semiHidden="0" w:name="Light Grid Accent 4"/>
    <w:lsdException w:uiPriority="63" w:semiHidden="0" w:name="Medium Shading 1 Accent 4"/>
    <w:lsdException w:uiPriority="64" w:semiHidden="0" w:name="Medium Shading 2 Accent 4"/>
    <w:lsdException w:uiPriority="65" w:semiHidden="0" w:name="Medium List 1 Accent 4"/>
    <w:lsdException w:uiPriority="66" w:semiHidden="0" w:name="Medium List 2 Accent 4"/>
    <w:lsdException w:uiPriority="67" w:semiHidden="0" w:name="Medium Grid 1 Accent 4"/>
    <w:lsdException w:uiPriority="68" w:semiHidden="0" w:name="Medium Grid 2 Accent 4"/>
    <w:lsdException w:uiPriority="69" w:semiHidden="0" w:name="Medium Grid 3 Accent 4"/>
    <w:lsdException w:uiPriority="70" w:semiHidden="0" w:name="Dark List Accent 4"/>
    <w:lsdException w:uiPriority="71" w:semiHidden="0" w:name="Colorful Shading Accent 4"/>
    <w:lsdException w:uiPriority="72" w:semiHidden="0" w:name="Colorful List Accent 4"/>
    <w:lsdException w:uiPriority="73" w:semiHidden="0" w:name="Colorful Grid Accent 4"/>
    <w:lsdException w:uiPriority="60" w:semiHidden="0" w:name="Light Shading Accent 5"/>
    <w:lsdException w:uiPriority="61" w:semiHidden="0" w:name="Light List Accent 5"/>
    <w:lsdException w:uiPriority="62" w:semiHidden="0" w:name="Light Grid Accent 5"/>
    <w:lsdException w:uiPriority="63" w:semiHidden="0" w:name="Medium Shading 1 Accent 5"/>
    <w:lsdException w:uiPriority="64" w:semiHidden="0" w:name="Medium Shading 2 Accent 5"/>
    <w:lsdException w:uiPriority="65" w:semiHidden="0" w:name="Medium List 1 Accent 5"/>
    <w:lsdException w:uiPriority="66" w:semiHidden="0" w:name="Medium List 2 Accent 5"/>
    <w:lsdException w:uiPriority="67" w:semiHidden="0" w:name="Medium Grid 1 Accent 5"/>
    <w:lsdException w:uiPriority="68" w:semiHidden="0" w:name="Medium Grid 2 Accent 5"/>
    <w:lsdException w:uiPriority="69" w:semiHidden="0" w:name="Medium Grid 3 Accent 5"/>
    <w:lsdException w:uiPriority="70" w:semiHidden="0" w:name="Dark List Accent 5"/>
    <w:lsdException w:uiPriority="71" w:semiHidden="0" w:name="Colorful Shading Accent 5"/>
    <w:lsdException w:uiPriority="72" w:semiHidden="0" w:name="Colorful List Accent 5"/>
    <w:lsdException w:uiPriority="73" w:semiHidden="0" w:name="Colorful Grid Accent 5"/>
    <w:lsdException w:uiPriority="60" w:semiHidden="0" w:name="Light Shading Accent 6"/>
    <w:lsdException w:uiPriority="61" w:semiHidden="0" w:name="Light List Accent 6"/>
    <w:lsdException w:uiPriority="62" w:semiHidden="0" w:name="Light Grid Accent 6"/>
    <w:lsdException w:uiPriority="63" w:semiHidden="0" w:name="Medium Shading 1 Accent 6"/>
    <w:lsdException w:uiPriority="64" w:semiHidden="0" w:name="Medium Shading 2 Accent 6"/>
    <w:lsdException w:uiPriority="65" w:semiHidden="0" w:name="Medium List 1 Accent 6"/>
    <w:lsdException w:uiPriority="66" w:semiHidden="0" w:name="Medium List 2 Accent 6"/>
    <w:lsdException w:uiPriority="67" w:semiHidden="0" w:name="Medium Grid 1 Accent 6"/>
    <w:lsdException w:uiPriority="68" w:semiHidden="0" w:name="Medium Grid 2 Accent 6"/>
    <w:lsdException w:uiPriority="69" w:semiHidden="0" w:name="Medium Grid 3 Accent 6"/>
    <w:lsdException w:uiPriority="70" w:semiHidden="0" w:name="Dark List Accent 6"/>
    <w:lsdException w:uiPriority="71" w:semiHidden="0" w:name="Colorful Shading Accent 6"/>
    <w:lsdException w:uiPriority="72" w:semiHidden="0" w:name="Colorful List Accent 6"/>
    <w:lsdException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76" w:lineRule="auto"/>
    </w:pPr>
    <w:rPr>
      <w:rFonts w:asciiTheme="minorHAnsi" w:hAnsiTheme="minorHAnsi" w:eastAsiaTheme="minorEastAsia" w:cstheme="minorBidi"/>
      <w:spacing w:val="4"/>
      <w:sz w:val="22"/>
      <w:szCs w:val="20"/>
      <w:lang w:val="ru-RU" w:eastAsia="ja-JP" w:bidi="ar-SA"/>
    </w:rPr>
  </w:style>
  <w:style w:type="paragraph" w:styleId="2">
    <w:name w:val="heading 1"/>
    <w:basedOn w:val="1"/>
    <w:next w:val="1"/>
    <w:link w:val="249"/>
    <w:unhideWhenUsed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3">
    <w:name w:val="heading 2"/>
    <w:basedOn w:val="1"/>
    <w:next w:val="1"/>
    <w:link w:val="250"/>
    <w:unhideWhenUsed/>
    <w:qFormat/>
    <w:uiPriority w:val="9"/>
    <w:pPr>
      <w:keepNext/>
      <w:keepLines/>
      <w:spacing w:before="16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paragraph" w:styleId="4">
    <w:name w:val="heading 3"/>
    <w:basedOn w:val="1"/>
    <w:next w:val="1"/>
    <w:link w:val="251"/>
    <w:unhideWhenUsed/>
    <w:qFormat/>
    <w:uiPriority w:val="9"/>
    <w:pPr>
      <w:keepNext/>
      <w:keepLines/>
      <w:spacing w:before="160" w:after="0"/>
      <w:outlineLvl w:val="2"/>
    </w:pPr>
    <w:rPr>
      <w:rFonts w:asciiTheme="majorHAnsi" w:hAnsiTheme="majorHAnsi" w:eastAsiaTheme="majorEastAsia" w:cstheme="majorBidi"/>
      <w:color w:val="376092" w:themeColor="accent1" w:themeShade="BF"/>
      <w:sz w:val="24"/>
      <w:szCs w:val="24"/>
    </w:rPr>
  </w:style>
  <w:style w:type="paragraph" w:styleId="5">
    <w:name w:val="heading 4"/>
    <w:basedOn w:val="1"/>
    <w:next w:val="1"/>
    <w:link w:val="325"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paragraph" w:styleId="6">
    <w:name w:val="heading 5"/>
    <w:basedOn w:val="1"/>
    <w:next w:val="1"/>
    <w:link w:val="326"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376092" w:themeColor="accent1" w:themeShade="BF"/>
    </w:rPr>
  </w:style>
  <w:style w:type="paragraph" w:styleId="7">
    <w:name w:val="heading 6"/>
    <w:basedOn w:val="1"/>
    <w:next w:val="1"/>
    <w:link w:val="327"/>
    <w:unhideWhenUsed/>
    <w:qFormat/>
    <w:uiPriority w:val="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7"/>
    <w:basedOn w:val="1"/>
    <w:next w:val="1"/>
    <w:link w:val="328"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8"/>
    <w:basedOn w:val="1"/>
    <w:next w:val="1"/>
    <w:link w:val="329"/>
    <w:unhideWhenUsed/>
    <w:qFormat/>
    <w:uiPriority w:val="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30"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88">
    <w:name w:val="Default Paragraph Font"/>
    <w:unhideWhenUsed/>
    <w:qFormat/>
    <w:uiPriority w:val="1"/>
  </w:style>
  <w:style w:type="table" w:default="1" w:styleId="10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56"/>
    <w:unhideWhenUsed/>
    <w:qFormat/>
    <w:uiPriority w:val="99"/>
    <w:pPr>
      <w:spacing w:before="0" w:after="0" w:line="240" w:lineRule="auto"/>
    </w:pPr>
    <w:rPr>
      <w:rFonts w:ascii="Segoe UI" w:hAnsi="Segoe UI" w:cs="Segoe UI"/>
      <w:szCs w:val="18"/>
    </w:rPr>
  </w:style>
  <w:style w:type="paragraph" w:styleId="12">
    <w:name w:val="Block Text"/>
    <w:basedOn w:val="1"/>
    <w:unhideWhenUsed/>
    <w:qFormat/>
    <w:uiPriority w:val="99"/>
    <w:pPr>
      <w:pBdr>
        <w:top w:val="single" w:color="366091" w:themeColor="accent1" w:themeShade="BF" w:sz="2" w:space="10"/>
        <w:left w:val="single" w:color="366091" w:themeColor="accent1" w:themeShade="BF" w:sz="2" w:space="10"/>
        <w:bottom w:val="single" w:color="366091" w:themeColor="accent1" w:themeShade="BF" w:sz="2" w:space="10"/>
        <w:right w:val="single" w:color="366091" w:themeColor="accent1" w:themeShade="BF" w:sz="2" w:space="10"/>
      </w:pBdr>
      <w:ind w:left="1152" w:right="1152"/>
    </w:pPr>
    <w:rPr>
      <w:i/>
      <w:iCs/>
      <w:color w:val="376092" w:themeColor="accent1" w:themeShade="BF"/>
    </w:rPr>
  </w:style>
  <w:style w:type="paragraph" w:styleId="13">
    <w:name w:val="Body Text"/>
    <w:basedOn w:val="1"/>
    <w:link w:val="258"/>
    <w:unhideWhenUsed/>
    <w:qFormat/>
    <w:uiPriority w:val="99"/>
    <w:pPr>
      <w:spacing w:after="120"/>
    </w:pPr>
  </w:style>
  <w:style w:type="paragraph" w:styleId="14">
    <w:name w:val="Body Text 2"/>
    <w:basedOn w:val="1"/>
    <w:link w:val="259"/>
    <w:unhideWhenUsed/>
    <w:qFormat/>
    <w:uiPriority w:val="99"/>
    <w:pPr>
      <w:spacing w:after="120" w:line="480" w:lineRule="auto"/>
    </w:pPr>
  </w:style>
  <w:style w:type="paragraph" w:styleId="15">
    <w:name w:val="Body Text 3"/>
    <w:basedOn w:val="1"/>
    <w:link w:val="260"/>
    <w:unhideWhenUsed/>
    <w:qFormat/>
    <w:uiPriority w:val="99"/>
    <w:pPr>
      <w:spacing w:after="120"/>
    </w:pPr>
    <w:rPr>
      <w:szCs w:val="16"/>
    </w:rPr>
  </w:style>
  <w:style w:type="paragraph" w:styleId="16">
    <w:name w:val="Body Text First Indent"/>
    <w:basedOn w:val="13"/>
    <w:link w:val="261"/>
    <w:unhideWhenUsed/>
    <w:qFormat/>
    <w:uiPriority w:val="99"/>
    <w:pPr>
      <w:spacing w:after="240"/>
      <w:ind w:firstLine="360"/>
    </w:pPr>
  </w:style>
  <w:style w:type="paragraph" w:styleId="17">
    <w:name w:val="Body Text Indent"/>
    <w:basedOn w:val="1"/>
    <w:link w:val="262"/>
    <w:unhideWhenUsed/>
    <w:qFormat/>
    <w:uiPriority w:val="99"/>
    <w:pPr>
      <w:spacing w:after="120"/>
      <w:ind w:left="283"/>
    </w:pPr>
  </w:style>
  <w:style w:type="paragraph" w:styleId="18">
    <w:name w:val="Body Text First Indent 2"/>
    <w:basedOn w:val="17"/>
    <w:link w:val="263"/>
    <w:unhideWhenUsed/>
    <w:qFormat/>
    <w:uiPriority w:val="99"/>
    <w:pPr>
      <w:spacing w:after="240"/>
      <w:ind w:left="360" w:firstLine="360"/>
    </w:pPr>
  </w:style>
  <w:style w:type="paragraph" w:styleId="19">
    <w:name w:val="Body Text Indent 2"/>
    <w:basedOn w:val="1"/>
    <w:link w:val="264"/>
    <w:unhideWhenUsed/>
    <w:qFormat/>
    <w:uiPriority w:val="99"/>
    <w:pPr>
      <w:spacing w:after="120" w:line="480" w:lineRule="auto"/>
      <w:ind w:left="283"/>
    </w:pPr>
  </w:style>
  <w:style w:type="paragraph" w:styleId="20">
    <w:name w:val="Body Text Indent 3"/>
    <w:basedOn w:val="1"/>
    <w:link w:val="265"/>
    <w:unhideWhenUsed/>
    <w:uiPriority w:val="99"/>
    <w:pPr>
      <w:spacing w:after="120"/>
      <w:ind w:left="283"/>
    </w:pPr>
    <w:rPr>
      <w:szCs w:val="16"/>
    </w:rPr>
  </w:style>
  <w:style w:type="paragraph" w:styleId="21">
    <w:name w:val="caption"/>
    <w:basedOn w:val="1"/>
    <w:next w:val="1"/>
    <w:unhideWhenUsed/>
    <w:qFormat/>
    <w:uiPriority w:val="35"/>
    <w:pPr>
      <w:spacing w:before="0" w:after="200" w:line="240" w:lineRule="auto"/>
    </w:pPr>
    <w:rPr>
      <w:i/>
      <w:iCs/>
      <w:color w:val="1F497D" w:themeColor="text2"/>
      <w:szCs w:val="18"/>
      <w14:textFill>
        <w14:solidFill>
          <w14:schemeClr w14:val="tx2"/>
        </w14:solidFill>
      </w14:textFill>
    </w:rPr>
  </w:style>
  <w:style w:type="paragraph" w:styleId="22">
    <w:name w:val="Closing"/>
    <w:basedOn w:val="1"/>
    <w:link w:val="267"/>
    <w:unhideWhenUsed/>
    <w:qFormat/>
    <w:uiPriority w:val="1"/>
    <w:pPr>
      <w:spacing w:before="0" w:after="0" w:line="240" w:lineRule="auto"/>
      <w:ind w:left="4252"/>
    </w:pPr>
  </w:style>
  <w:style w:type="paragraph" w:styleId="23">
    <w:name w:val="annotation text"/>
    <w:basedOn w:val="1"/>
    <w:link w:val="268"/>
    <w:unhideWhenUsed/>
    <w:uiPriority w:val="99"/>
    <w:pPr>
      <w:spacing w:line="240" w:lineRule="auto"/>
    </w:pPr>
  </w:style>
  <w:style w:type="paragraph" w:styleId="24">
    <w:name w:val="annotation subject"/>
    <w:basedOn w:val="23"/>
    <w:next w:val="23"/>
    <w:link w:val="269"/>
    <w:unhideWhenUsed/>
    <w:uiPriority w:val="99"/>
    <w:rPr>
      <w:b/>
      <w:bCs/>
    </w:rPr>
  </w:style>
  <w:style w:type="paragraph" w:styleId="25">
    <w:name w:val="Date"/>
    <w:basedOn w:val="1"/>
    <w:next w:val="1"/>
    <w:link w:val="252"/>
    <w:qFormat/>
    <w:uiPriority w:val="1"/>
    <w:pPr>
      <w:spacing w:before="80" w:line="240" w:lineRule="auto"/>
    </w:pPr>
  </w:style>
  <w:style w:type="paragraph" w:styleId="26">
    <w:name w:val="Document Map"/>
    <w:basedOn w:val="1"/>
    <w:link w:val="270"/>
    <w:unhideWhenUsed/>
    <w:uiPriority w:val="99"/>
    <w:pPr>
      <w:spacing w:before="0" w:after="0" w:line="240" w:lineRule="auto"/>
    </w:pPr>
    <w:rPr>
      <w:rFonts w:ascii="Segoe UI" w:hAnsi="Segoe UI" w:cs="Segoe UI"/>
      <w:szCs w:val="16"/>
    </w:rPr>
  </w:style>
  <w:style w:type="paragraph" w:styleId="27">
    <w:name w:val="E-mail Signature"/>
    <w:basedOn w:val="1"/>
    <w:link w:val="271"/>
    <w:unhideWhenUsed/>
    <w:uiPriority w:val="99"/>
    <w:pPr>
      <w:spacing w:before="0" w:after="0" w:line="240" w:lineRule="auto"/>
    </w:pPr>
  </w:style>
  <w:style w:type="paragraph" w:styleId="28">
    <w:name w:val="endnote text"/>
    <w:basedOn w:val="1"/>
    <w:link w:val="272"/>
    <w:unhideWhenUsed/>
    <w:uiPriority w:val="99"/>
    <w:pPr>
      <w:spacing w:before="0" w:after="0" w:line="240" w:lineRule="auto"/>
    </w:pPr>
  </w:style>
  <w:style w:type="paragraph" w:styleId="29">
    <w:name w:val="envelope address"/>
    <w:basedOn w:val="1"/>
    <w:unhideWhenUsed/>
    <w:uiPriority w:val="99"/>
    <w:pPr>
      <w:framePr w:w="7920" w:h="1980" w:hRule="exact" w:hSpace="180" w:wrap="around" w:vAnchor="margin" w:hAnchor="page" w:xAlign="center" w:yAlign="bottom"/>
      <w:spacing w:before="0"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30">
    <w:name w:val="envelope return"/>
    <w:basedOn w:val="1"/>
    <w:unhideWhenUsed/>
    <w:uiPriority w:val="99"/>
    <w:pPr>
      <w:spacing w:before="0" w:after="0" w:line="240" w:lineRule="auto"/>
    </w:pPr>
    <w:rPr>
      <w:rFonts w:asciiTheme="majorHAnsi" w:hAnsiTheme="majorHAnsi" w:eastAsiaTheme="majorEastAsia" w:cstheme="majorBidi"/>
    </w:rPr>
  </w:style>
  <w:style w:type="paragraph" w:styleId="31">
    <w:name w:val="footer"/>
    <w:basedOn w:val="1"/>
    <w:link w:val="273"/>
    <w:unhideWhenUsed/>
    <w:uiPriority w:val="99"/>
    <w:pPr>
      <w:tabs>
        <w:tab w:val="center" w:pos="4513"/>
        <w:tab w:val="right" w:pos="9026"/>
      </w:tabs>
      <w:spacing w:before="0" w:after="0" w:line="240" w:lineRule="auto"/>
    </w:pPr>
  </w:style>
  <w:style w:type="paragraph" w:styleId="32">
    <w:name w:val="footnote text"/>
    <w:basedOn w:val="1"/>
    <w:link w:val="274"/>
    <w:unhideWhenUsed/>
    <w:uiPriority w:val="99"/>
    <w:pPr>
      <w:spacing w:before="0" w:after="0" w:line="240" w:lineRule="auto"/>
    </w:pPr>
  </w:style>
  <w:style w:type="paragraph" w:styleId="33">
    <w:name w:val="header"/>
    <w:basedOn w:val="1"/>
    <w:link w:val="253"/>
    <w:unhideWhenUsed/>
    <w:qFormat/>
    <w:uiPriority w:val="99"/>
    <w:pPr>
      <w:tabs>
        <w:tab w:val="center" w:pos="4680"/>
        <w:tab w:val="right" w:pos="9360"/>
      </w:tabs>
      <w:spacing w:before="0" w:after="360"/>
      <w:contextualSpacing/>
    </w:pPr>
  </w:style>
  <w:style w:type="paragraph" w:styleId="34">
    <w:name w:val="HTML Address"/>
    <w:basedOn w:val="1"/>
    <w:link w:val="331"/>
    <w:unhideWhenUsed/>
    <w:uiPriority w:val="99"/>
    <w:pPr>
      <w:spacing w:before="0" w:after="0" w:line="240" w:lineRule="auto"/>
    </w:pPr>
    <w:rPr>
      <w:i/>
      <w:iCs/>
    </w:rPr>
  </w:style>
  <w:style w:type="paragraph" w:styleId="35">
    <w:name w:val="HTML Preformatted"/>
    <w:basedOn w:val="1"/>
    <w:link w:val="332"/>
    <w:unhideWhenUsed/>
    <w:uiPriority w:val="99"/>
    <w:pPr>
      <w:spacing w:before="0" w:after="0" w:line="240" w:lineRule="auto"/>
    </w:pPr>
    <w:rPr>
      <w:rFonts w:ascii="Consolas" w:hAnsi="Consolas"/>
    </w:rPr>
  </w:style>
  <w:style w:type="paragraph" w:styleId="36">
    <w:name w:val="index 1"/>
    <w:basedOn w:val="1"/>
    <w:next w:val="1"/>
    <w:unhideWhenUsed/>
    <w:uiPriority w:val="99"/>
    <w:pPr>
      <w:spacing w:before="0" w:after="0" w:line="240" w:lineRule="auto"/>
      <w:ind w:left="200" w:hanging="200"/>
    </w:pPr>
  </w:style>
  <w:style w:type="paragraph" w:styleId="37">
    <w:name w:val="index 2"/>
    <w:basedOn w:val="1"/>
    <w:next w:val="1"/>
    <w:unhideWhenUsed/>
    <w:uiPriority w:val="99"/>
    <w:pPr>
      <w:spacing w:before="0" w:after="0" w:line="240" w:lineRule="auto"/>
      <w:ind w:left="400" w:hanging="200"/>
    </w:pPr>
  </w:style>
  <w:style w:type="paragraph" w:styleId="38">
    <w:name w:val="index 3"/>
    <w:basedOn w:val="1"/>
    <w:next w:val="1"/>
    <w:unhideWhenUsed/>
    <w:uiPriority w:val="99"/>
    <w:pPr>
      <w:spacing w:before="0" w:after="0" w:line="240" w:lineRule="auto"/>
      <w:ind w:left="600" w:hanging="200"/>
    </w:pPr>
  </w:style>
  <w:style w:type="paragraph" w:styleId="39">
    <w:name w:val="index 4"/>
    <w:basedOn w:val="1"/>
    <w:next w:val="1"/>
    <w:unhideWhenUsed/>
    <w:uiPriority w:val="99"/>
    <w:pPr>
      <w:spacing w:before="0" w:after="0" w:line="240" w:lineRule="auto"/>
      <w:ind w:left="800" w:hanging="200"/>
    </w:pPr>
  </w:style>
  <w:style w:type="paragraph" w:styleId="40">
    <w:name w:val="index 5"/>
    <w:basedOn w:val="1"/>
    <w:next w:val="1"/>
    <w:unhideWhenUsed/>
    <w:uiPriority w:val="99"/>
    <w:pPr>
      <w:spacing w:before="0" w:after="0" w:line="240" w:lineRule="auto"/>
      <w:ind w:left="1000" w:hanging="200"/>
    </w:pPr>
  </w:style>
  <w:style w:type="paragraph" w:styleId="41">
    <w:name w:val="index 6"/>
    <w:basedOn w:val="1"/>
    <w:next w:val="1"/>
    <w:unhideWhenUsed/>
    <w:uiPriority w:val="99"/>
    <w:pPr>
      <w:spacing w:before="0" w:after="0" w:line="240" w:lineRule="auto"/>
      <w:ind w:left="1200" w:hanging="200"/>
    </w:pPr>
  </w:style>
  <w:style w:type="paragraph" w:styleId="42">
    <w:name w:val="index 7"/>
    <w:basedOn w:val="1"/>
    <w:next w:val="1"/>
    <w:unhideWhenUsed/>
    <w:uiPriority w:val="99"/>
    <w:pPr>
      <w:spacing w:before="0" w:after="0" w:line="240" w:lineRule="auto"/>
      <w:ind w:left="1400" w:hanging="200"/>
    </w:pPr>
  </w:style>
  <w:style w:type="paragraph" w:styleId="43">
    <w:name w:val="index 8"/>
    <w:basedOn w:val="1"/>
    <w:next w:val="1"/>
    <w:unhideWhenUsed/>
    <w:uiPriority w:val="99"/>
    <w:pPr>
      <w:spacing w:before="0" w:after="0" w:line="240" w:lineRule="auto"/>
      <w:ind w:left="1600" w:hanging="200"/>
    </w:pPr>
  </w:style>
  <w:style w:type="paragraph" w:styleId="44">
    <w:name w:val="index 9"/>
    <w:basedOn w:val="1"/>
    <w:next w:val="1"/>
    <w:unhideWhenUsed/>
    <w:uiPriority w:val="99"/>
    <w:pPr>
      <w:spacing w:before="0" w:after="0" w:line="240" w:lineRule="auto"/>
      <w:ind w:left="1800" w:hanging="200"/>
    </w:pPr>
  </w:style>
  <w:style w:type="paragraph" w:styleId="45">
    <w:name w:val="index heading"/>
    <w:basedOn w:val="1"/>
    <w:next w:val="36"/>
    <w:unhideWhenUsed/>
    <w:uiPriority w:val="99"/>
    <w:rPr>
      <w:rFonts w:asciiTheme="majorHAnsi" w:hAnsiTheme="majorHAnsi" w:eastAsiaTheme="majorEastAsia" w:cstheme="majorBidi"/>
      <w:b/>
      <w:bCs/>
    </w:rPr>
  </w:style>
  <w:style w:type="paragraph" w:styleId="46">
    <w:name w:val="List"/>
    <w:basedOn w:val="1"/>
    <w:unhideWhenUsed/>
    <w:uiPriority w:val="99"/>
    <w:pPr>
      <w:ind w:left="283" w:hanging="283"/>
      <w:contextualSpacing/>
    </w:pPr>
  </w:style>
  <w:style w:type="paragraph" w:styleId="47">
    <w:name w:val="List 2"/>
    <w:basedOn w:val="1"/>
    <w:unhideWhenUsed/>
    <w:uiPriority w:val="99"/>
    <w:pPr>
      <w:ind w:left="566" w:hanging="283"/>
      <w:contextualSpacing/>
    </w:pPr>
  </w:style>
  <w:style w:type="paragraph" w:styleId="48">
    <w:name w:val="List 3"/>
    <w:basedOn w:val="1"/>
    <w:unhideWhenUsed/>
    <w:uiPriority w:val="99"/>
    <w:pPr>
      <w:ind w:left="849" w:hanging="283"/>
      <w:contextualSpacing/>
    </w:pPr>
  </w:style>
  <w:style w:type="paragraph" w:styleId="49">
    <w:name w:val="List 4"/>
    <w:basedOn w:val="1"/>
    <w:unhideWhenUsed/>
    <w:uiPriority w:val="99"/>
    <w:pPr>
      <w:ind w:left="1132" w:hanging="283"/>
      <w:contextualSpacing/>
    </w:pPr>
  </w:style>
  <w:style w:type="paragraph" w:styleId="50">
    <w:name w:val="List 5"/>
    <w:basedOn w:val="1"/>
    <w:unhideWhenUsed/>
    <w:uiPriority w:val="99"/>
    <w:pPr>
      <w:ind w:left="1415" w:hanging="283"/>
      <w:contextualSpacing/>
    </w:pPr>
  </w:style>
  <w:style w:type="paragraph" w:styleId="51">
    <w:name w:val="List Bullet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52">
    <w:name w:val="List Bullet 2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53">
    <w:name w:val="List Bullet 3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54">
    <w:name w:val="List Bullet 4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55">
    <w:name w:val="List Bullet 5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56">
    <w:name w:val="List Continue"/>
    <w:basedOn w:val="1"/>
    <w:unhideWhenUsed/>
    <w:qFormat/>
    <w:uiPriority w:val="99"/>
    <w:pPr>
      <w:spacing w:after="120"/>
      <w:ind w:left="283"/>
      <w:contextualSpacing/>
    </w:pPr>
  </w:style>
  <w:style w:type="paragraph" w:styleId="57">
    <w:name w:val="List Continue 2"/>
    <w:basedOn w:val="1"/>
    <w:unhideWhenUsed/>
    <w:uiPriority w:val="99"/>
    <w:pPr>
      <w:spacing w:after="120"/>
      <w:ind w:left="566"/>
      <w:contextualSpacing/>
    </w:pPr>
  </w:style>
  <w:style w:type="paragraph" w:styleId="58">
    <w:name w:val="List Continue 3"/>
    <w:basedOn w:val="1"/>
    <w:unhideWhenUsed/>
    <w:uiPriority w:val="99"/>
    <w:pPr>
      <w:spacing w:after="120"/>
      <w:ind w:left="849"/>
      <w:contextualSpacing/>
    </w:pPr>
  </w:style>
  <w:style w:type="paragraph" w:styleId="59">
    <w:name w:val="List Continue 4"/>
    <w:basedOn w:val="1"/>
    <w:unhideWhenUsed/>
    <w:uiPriority w:val="99"/>
    <w:pPr>
      <w:spacing w:after="120"/>
      <w:ind w:left="1132"/>
      <w:contextualSpacing/>
    </w:pPr>
  </w:style>
  <w:style w:type="paragraph" w:styleId="60">
    <w:name w:val="List Continue 5"/>
    <w:basedOn w:val="1"/>
    <w:unhideWhenUsed/>
    <w:uiPriority w:val="99"/>
    <w:pPr>
      <w:spacing w:after="120"/>
      <w:ind w:left="1415"/>
      <w:contextualSpacing/>
    </w:pPr>
  </w:style>
  <w:style w:type="paragraph" w:styleId="61">
    <w:name w:val="List Number"/>
    <w:basedOn w:val="1"/>
    <w:next w:val="1"/>
    <w:qFormat/>
    <w:uiPriority w:val="1"/>
    <w:pPr>
      <w:numPr>
        <w:ilvl w:val="0"/>
        <w:numId w:val="6"/>
      </w:numPr>
      <w:spacing w:before="240" w:after="120"/>
      <w:contextualSpacing/>
    </w:pPr>
    <w:rPr>
      <w:b/>
      <w:bCs/>
    </w:rPr>
  </w:style>
  <w:style w:type="paragraph" w:styleId="62">
    <w:name w:val="List Number 2"/>
    <w:basedOn w:val="1"/>
    <w:unhideWhenUsed/>
    <w:uiPriority w:val="99"/>
    <w:pPr>
      <w:numPr>
        <w:ilvl w:val="0"/>
        <w:numId w:val="7"/>
      </w:numPr>
      <w:contextualSpacing/>
    </w:pPr>
  </w:style>
  <w:style w:type="paragraph" w:styleId="63">
    <w:name w:val="List Number 3"/>
    <w:basedOn w:val="1"/>
    <w:unhideWhenUsed/>
    <w:uiPriority w:val="99"/>
    <w:pPr>
      <w:numPr>
        <w:ilvl w:val="0"/>
        <w:numId w:val="8"/>
      </w:numPr>
      <w:contextualSpacing/>
    </w:pPr>
  </w:style>
  <w:style w:type="paragraph" w:styleId="64">
    <w:name w:val="List Number 4"/>
    <w:basedOn w:val="1"/>
    <w:unhideWhenUsed/>
    <w:uiPriority w:val="99"/>
    <w:pPr>
      <w:numPr>
        <w:ilvl w:val="0"/>
        <w:numId w:val="9"/>
      </w:numPr>
      <w:contextualSpacing/>
    </w:pPr>
  </w:style>
  <w:style w:type="paragraph" w:styleId="65">
    <w:name w:val="List Number 5"/>
    <w:basedOn w:val="1"/>
    <w:unhideWhenUsed/>
    <w:uiPriority w:val="99"/>
    <w:pPr>
      <w:numPr>
        <w:ilvl w:val="0"/>
        <w:numId w:val="10"/>
      </w:numPr>
      <w:contextualSpacing/>
    </w:pPr>
  </w:style>
  <w:style w:type="paragraph" w:styleId="66">
    <w:name w:val="macro"/>
    <w:link w:val="387"/>
    <w:unhideWhenUsed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76" w:lineRule="auto"/>
    </w:pPr>
    <w:rPr>
      <w:rFonts w:ascii="Consolas" w:hAnsi="Consolas" w:eastAsiaTheme="minorEastAsia" w:cstheme="minorBidi"/>
      <w:spacing w:val="4"/>
      <w:sz w:val="22"/>
      <w:szCs w:val="20"/>
      <w:lang w:val="ru-RU" w:eastAsia="ja-JP" w:bidi="ar-SA"/>
    </w:rPr>
  </w:style>
  <w:style w:type="paragraph" w:styleId="67">
    <w:name w:val="Message Header"/>
    <w:basedOn w:val="1"/>
    <w:link w:val="389"/>
    <w:unhideWhenUsed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="0" w:after="0"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paragraph" w:styleId="68">
    <w:name w:val="Normal (Web)"/>
    <w:basedOn w:val="1"/>
    <w:unhideWhenUsed/>
    <w:uiPriority w:val="99"/>
    <w:rPr>
      <w:rFonts w:ascii="Times New Roman" w:hAnsi="Times New Roman" w:cs="Times New Roman"/>
      <w:sz w:val="24"/>
      <w:szCs w:val="24"/>
    </w:rPr>
  </w:style>
  <w:style w:type="paragraph" w:styleId="69">
    <w:name w:val="Normal Indent"/>
    <w:basedOn w:val="1"/>
    <w:unhideWhenUsed/>
    <w:qFormat/>
    <w:uiPriority w:val="1"/>
    <w:pPr>
      <w:spacing w:after="120"/>
      <w:ind w:left="360"/>
    </w:pPr>
  </w:style>
  <w:style w:type="paragraph" w:styleId="70">
    <w:name w:val="Note Heading"/>
    <w:basedOn w:val="1"/>
    <w:next w:val="1"/>
    <w:link w:val="390"/>
    <w:unhideWhenUsed/>
    <w:uiPriority w:val="99"/>
    <w:pPr>
      <w:spacing w:before="0" w:after="0" w:line="240" w:lineRule="auto"/>
    </w:pPr>
  </w:style>
  <w:style w:type="paragraph" w:styleId="71">
    <w:name w:val="Plain Text"/>
    <w:basedOn w:val="1"/>
    <w:link w:val="396"/>
    <w:unhideWhenUsed/>
    <w:uiPriority w:val="99"/>
    <w:pPr>
      <w:spacing w:before="0" w:after="0" w:line="240" w:lineRule="auto"/>
    </w:pPr>
    <w:rPr>
      <w:rFonts w:ascii="Consolas" w:hAnsi="Consolas"/>
      <w:szCs w:val="21"/>
    </w:rPr>
  </w:style>
  <w:style w:type="paragraph" w:styleId="72">
    <w:name w:val="Salutation"/>
    <w:basedOn w:val="1"/>
    <w:next w:val="1"/>
    <w:link w:val="399"/>
    <w:unhideWhenUsed/>
    <w:qFormat/>
    <w:uiPriority w:val="1"/>
  </w:style>
  <w:style w:type="paragraph" w:styleId="73">
    <w:name w:val="Signature"/>
    <w:basedOn w:val="1"/>
    <w:link w:val="400"/>
    <w:unhideWhenUsed/>
    <w:qFormat/>
    <w:uiPriority w:val="1"/>
    <w:pPr>
      <w:spacing w:before="0" w:after="0" w:line="240" w:lineRule="auto"/>
      <w:ind w:left="4252"/>
    </w:pPr>
  </w:style>
  <w:style w:type="paragraph" w:styleId="74">
    <w:name w:val="Subtitle"/>
    <w:basedOn w:val="1"/>
    <w:next w:val="1"/>
    <w:link w:val="402"/>
    <w:unhideWhenUsed/>
    <w:qFormat/>
    <w:uiPriority w:val="11"/>
    <w:pPr>
      <w:spacing w:after="160"/>
    </w:pPr>
    <w:rPr>
      <w:color w:val="595959" w:themeColor="text1" w:themeTint="A6"/>
      <w:spacing w:val="15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75">
    <w:name w:val="table of authorities"/>
    <w:basedOn w:val="1"/>
    <w:next w:val="1"/>
    <w:unhideWhenUsed/>
    <w:uiPriority w:val="99"/>
    <w:pPr>
      <w:spacing w:after="0"/>
      <w:ind w:left="220" w:hanging="220"/>
    </w:pPr>
  </w:style>
  <w:style w:type="paragraph" w:styleId="76">
    <w:name w:val="table of figures"/>
    <w:basedOn w:val="1"/>
    <w:next w:val="1"/>
    <w:unhideWhenUsed/>
    <w:uiPriority w:val="99"/>
    <w:pPr>
      <w:spacing w:after="0"/>
    </w:pPr>
  </w:style>
  <w:style w:type="paragraph" w:styleId="77">
    <w:name w:val="Title"/>
    <w:basedOn w:val="1"/>
    <w:next w:val="1"/>
    <w:link w:val="406"/>
    <w:unhideWhenUsed/>
    <w:qFormat/>
    <w:uiPriority w:val="10"/>
    <w:pPr>
      <w:spacing w:before="0"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78">
    <w:name w:val="toa heading"/>
    <w:basedOn w:val="1"/>
    <w:next w:val="1"/>
    <w:unhideWhenUsed/>
    <w:uiPriority w:val="99"/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79">
    <w:name w:val="toc 1"/>
    <w:basedOn w:val="1"/>
    <w:next w:val="1"/>
    <w:unhideWhenUsed/>
    <w:uiPriority w:val="39"/>
    <w:pPr>
      <w:spacing w:after="100"/>
    </w:pPr>
  </w:style>
  <w:style w:type="paragraph" w:styleId="80">
    <w:name w:val="toc 2"/>
    <w:basedOn w:val="1"/>
    <w:next w:val="1"/>
    <w:unhideWhenUsed/>
    <w:uiPriority w:val="39"/>
    <w:pPr>
      <w:spacing w:after="100"/>
      <w:ind w:left="220"/>
    </w:pPr>
  </w:style>
  <w:style w:type="paragraph" w:styleId="81">
    <w:name w:val="toc 3"/>
    <w:basedOn w:val="1"/>
    <w:next w:val="1"/>
    <w:unhideWhenUsed/>
    <w:uiPriority w:val="39"/>
    <w:pPr>
      <w:spacing w:after="100"/>
      <w:ind w:left="440"/>
    </w:pPr>
  </w:style>
  <w:style w:type="paragraph" w:styleId="82">
    <w:name w:val="toc 4"/>
    <w:basedOn w:val="1"/>
    <w:next w:val="1"/>
    <w:unhideWhenUsed/>
    <w:uiPriority w:val="39"/>
    <w:pPr>
      <w:spacing w:after="100"/>
      <w:ind w:left="660"/>
    </w:pPr>
  </w:style>
  <w:style w:type="paragraph" w:styleId="83">
    <w:name w:val="toc 5"/>
    <w:basedOn w:val="1"/>
    <w:next w:val="1"/>
    <w:unhideWhenUsed/>
    <w:uiPriority w:val="39"/>
    <w:pPr>
      <w:spacing w:after="100"/>
      <w:ind w:left="880"/>
    </w:pPr>
  </w:style>
  <w:style w:type="paragraph" w:styleId="84">
    <w:name w:val="toc 6"/>
    <w:basedOn w:val="1"/>
    <w:next w:val="1"/>
    <w:unhideWhenUsed/>
    <w:uiPriority w:val="39"/>
    <w:pPr>
      <w:spacing w:after="100"/>
      <w:ind w:left="1100"/>
    </w:pPr>
  </w:style>
  <w:style w:type="paragraph" w:styleId="85">
    <w:name w:val="toc 7"/>
    <w:basedOn w:val="1"/>
    <w:next w:val="1"/>
    <w:unhideWhenUsed/>
    <w:uiPriority w:val="39"/>
    <w:pPr>
      <w:spacing w:after="100"/>
      <w:ind w:left="1320"/>
    </w:pPr>
  </w:style>
  <w:style w:type="paragraph" w:styleId="86">
    <w:name w:val="toc 8"/>
    <w:basedOn w:val="1"/>
    <w:next w:val="1"/>
    <w:unhideWhenUsed/>
    <w:uiPriority w:val="39"/>
    <w:pPr>
      <w:spacing w:after="100"/>
      <w:ind w:left="1540"/>
    </w:pPr>
  </w:style>
  <w:style w:type="paragraph" w:styleId="87">
    <w:name w:val="toc 9"/>
    <w:basedOn w:val="1"/>
    <w:next w:val="1"/>
    <w:unhideWhenUsed/>
    <w:uiPriority w:val="39"/>
    <w:pPr>
      <w:spacing w:after="100"/>
      <w:ind w:left="1760"/>
    </w:pPr>
  </w:style>
  <w:style w:type="character" w:styleId="89">
    <w:name w:val="annotation reference"/>
    <w:basedOn w:val="88"/>
    <w:unhideWhenUsed/>
    <w:uiPriority w:val="99"/>
    <w:rPr>
      <w:sz w:val="22"/>
      <w:szCs w:val="16"/>
    </w:rPr>
  </w:style>
  <w:style w:type="character" w:styleId="90">
    <w:name w:val="Emphasis"/>
    <w:basedOn w:val="88"/>
    <w:unhideWhenUsed/>
    <w:uiPriority w:val="1"/>
    <w:rPr>
      <w:i/>
      <w:iCs/>
      <w:sz w:val="22"/>
    </w:rPr>
  </w:style>
  <w:style w:type="character" w:styleId="91">
    <w:name w:val="endnote reference"/>
    <w:basedOn w:val="88"/>
    <w:unhideWhenUsed/>
    <w:uiPriority w:val="99"/>
    <w:rPr>
      <w:sz w:val="22"/>
      <w:vertAlign w:val="superscript"/>
    </w:rPr>
  </w:style>
  <w:style w:type="character" w:styleId="92">
    <w:name w:val="FollowedHyperlink"/>
    <w:basedOn w:val="88"/>
    <w:unhideWhenUsed/>
    <w:uiPriority w:val="99"/>
    <w:rPr>
      <w:color w:val="800080" w:themeColor="followedHyperlink"/>
      <w:sz w:val="22"/>
      <w:u w:val="single"/>
      <w14:textFill>
        <w14:solidFill>
          <w14:schemeClr w14:val="folHlink"/>
        </w14:solidFill>
      </w14:textFill>
    </w:rPr>
  </w:style>
  <w:style w:type="character" w:styleId="93">
    <w:name w:val="footnote reference"/>
    <w:basedOn w:val="88"/>
    <w:unhideWhenUsed/>
    <w:uiPriority w:val="99"/>
    <w:rPr>
      <w:sz w:val="22"/>
      <w:vertAlign w:val="superscript"/>
    </w:rPr>
  </w:style>
  <w:style w:type="character" w:styleId="94">
    <w:name w:val="HTML Acronym"/>
    <w:basedOn w:val="88"/>
    <w:unhideWhenUsed/>
    <w:uiPriority w:val="99"/>
    <w:rPr>
      <w:sz w:val="22"/>
    </w:rPr>
  </w:style>
  <w:style w:type="character" w:styleId="95">
    <w:name w:val="HTML Cite"/>
    <w:basedOn w:val="88"/>
    <w:unhideWhenUsed/>
    <w:uiPriority w:val="99"/>
    <w:rPr>
      <w:i/>
      <w:iCs/>
      <w:sz w:val="22"/>
    </w:rPr>
  </w:style>
  <w:style w:type="character" w:styleId="96">
    <w:name w:val="HTML Code"/>
    <w:basedOn w:val="88"/>
    <w:unhideWhenUsed/>
    <w:uiPriority w:val="99"/>
    <w:rPr>
      <w:rFonts w:ascii="Consolas" w:hAnsi="Consolas"/>
      <w:sz w:val="22"/>
      <w:szCs w:val="20"/>
    </w:rPr>
  </w:style>
  <w:style w:type="character" w:styleId="97">
    <w:name w:val="HTML Definition"/>
    <w:basedOn w:val="88"/>
    <w:unhideWhenUsed/>
    <w:uiPriority w:val="99"/>
    <w:rPr>
      <w:i/>
      <w:iCs/>
      <w:sz w:val="22"/>
    </w:rPr>
  </w:style>
  <w:style w:type="character" w:styleId="98">
    <w:name w:val="HTML Keyboard"/>
    <w:basedOn w:val="88"/>
    <w:unhideWhenUsed/>
    <w:uiPriority w:val="99"/>
    <w:rPr>
      <w:rFonts w:ascii="Consolas" w:hAnsi="Consolas"/>
      <w:sz w:val="22"/>
      <w:szCs w:val="20"/>
    </w:rPr>
  </w:style>
  <w:style w:type="character" w:styleId="99">
    <w:name w:val="HTML Sample"/>
    <w:basedOn w:val="88"/>
    <w:unhideWhenUsed/>
    <w:uiPriority w:val="99"/>
    <w:rPr>
      <w:rFonts w:ascii="Consolas" w:hAnsi="Consolas"/>
      <w:sz w:val="24"/>
      <w:szCs w:val="24"/>
    </w:rPr>
  </w:style>
  <w:style w:type="character" w:styleId="100">
    <w:name w:val="HTML Typewriter"/>
    <w:basedOn w:val="88"/>
    <w:unhideWhenUsed/>
    <w:uiPriority w:val="99"/>
    <w:rPr>
      <w:rFonts w:ascii="Consolas" w:hAnsi="Consolas"/>
      <w:sz w:val="22"/>
      <w:szCs w:val="20"/>
    </w:rPr>
  </w:style>
  <w:style w:type="character" w:styleId="101">
    <w:name w:val="HTML Variable"/>
    <w:basedOn w:val="88"/>
    <w:unhideWhenUsed/>
    <w:uiPriority w:val="99"/>
    <w:rPr>
      <w:i/>
      <w:iCs/>
      <w:sz w:val="22"/>
    </w:rPr>
  </w:style>
  <w:style w:type="character" w:styleId="102">
    <w:name w:val="Hyperlink"/>
    <w:basedOn w:val="88"/>
    <w:unhideWhenUsed/>
    <w:uiPriority w:val="99"/>
    <w:rPr>
      <w:color w:val="0000FF" w:themeColor="hyperlink"/>
      <w:sz w:val="22"/>
      <w:u w:val="single"/>
      <w14:textFill>
        <w14:solidFill>
          <w14:schemeClr w14:val="hlink"/>
        </w14:solidFill>
      </w14:textFill>
    </w:rPr>
  </w:style>
  <w:style w:type="character" w:styleId="103">
    <w:name w:val="line number"/>
    <w:basedOn w:val="88"/>
    <w:unhideWhenUsed/>
    <w:uiPriority w:val="99"/>
    <w:rPr>
      <w:sz w:val="22"/>
    </w:rPr>
  </w:style>
  <w:style w:type="character" w:styleId="104">
    <w:name w:val="page number"/>
    <w:basedOn w:val="88"/>
    <w:unhideWhenUsed/>
    <w:uiPriority w:val="99"/>
    <w:rPr>
      <w:sz w:val="22"/>
    </w:rPr>
  </w:style>
  <w:style w:type="character" w:styleId="105">
    <w:name w:val="Strong"/>
    <w:basedOn w:val="88"/>
    <w:unhideWhenUsed/>
    <w:qFormat/>
    <w:uiPriority w:val="22"/>
    <w:rPr>
      <w:b/>
      <w:bCs/>
      <w:sz w:val="22"/>
    </w:rPr>
  </w:style>
  <w:style w:type="table" w:styleId="107">
    <w:name w:val="Table 3D effects 1"/>
    <w:basedOn w:val="106"/>
    <w:unhideWhenUsed/>
    <w:uiPriority w:val="99"/>
    <w:pPr>
      <w:spacing w:before="1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108">
    <w:name w:val="Table 3D effects 2"/>
    <w:basedOn w:val="106"/>
    <w:unhideWhenUsed/>
    <w:uiPriority w:val="99"/>
    <w:pPr>
      <w:spacing w:before="1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9">
    <w:name w:val="Table 3D effects 3"/>
    <w:basedOn w:val="106"/>
    <w:unhideWhenUsed/>
    <w:uiPriority w:val="99"/>
    <w:pPr>
      <w:spacing w:before="1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0">
    <w:name w:val="Table Classic 1"/>
    <w:basedOn w:val="106"/>
    <w:unhideWhenUsed/>
    <w:uiPriority w:val="99"/>
    <w:pPr>
      <w:spacing w:before="12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1">
    <w:name w:val="Table Classic 2"/>
    <w:basedOn w:val="106"/>
    <w:unhideWhenUsed/>
    <w:uiPriority w:val="99"/>
    <w:pPr>
      <w:spacing w:before="120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2">
    <w:name w:val="Table Classic 3"/>
    <w:basedOn w:val="106"/>
    <w:unhideWhenUsed/>
    <w:uiPriority w:val="99"/>
    <w:pPr>
      <w:spacing w:before="120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13">
    <w:name w:val="Table Classic 4"/>
    <w:basedOn w:val="106"/>
    <w:unhideWhenUsed/>
    <w:uiPriority w:val="99"/>
    <w:pPr>
      <w:spacing w:before="120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4">
    <w:name w:val="Table Colorful 1"/>
    <w:basedOn w:val="106"/>
    <w:unhideWhenUsed/>
    <w:uiPriority w:val="99"/>
    <w:pPr>
      <w:spacing w:before="120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15">
    <w:name w:val="Table Colorful 2"/>
    <w:basedOn w:val="106"/>
    <w:unhideWhenUsed/>
    <w:uiPriority w:val="99"/>
    <w:pPr>
      <w:spacing w:before="120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16">
    <w:name w:val="Table Colorful 3"/>
    <w:basedOn w:val="106"/>
    <w:unhideWhenUsed/>
    <w:uiPriority w:val="99"/>
    <w:pPr>
      <w:spacing w:before="120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17">
    <w:name w:val="Table Columns 1"/>
    <w:basedOn w:val="106"/>
    <w:unhideWhenUsed/>
    <w:uiPriority w:val="99"/>
    <w:pPr>
      <w:spacing w:before="12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8">
    <w:name w:val="Table Columns 2"/>
    <w:basedOn w:val="106"/>
    <w:unhideWhenUsed/>
    <w:uiPriority w:val="99"/>
    <w:pPr>
      <w:spacing w:before="1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9">
    <w:name w:val="Table Columns 3"/>
    <w:basedOn w:val="106"/>
    <w:unhideWhenUsed/>
    <w:uiPriority w:val="99"/>
    <w:pPr>
      <w:spacing w:before="120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0">
    <w:name w:val="Table Columns 4"/>
    <w:basedOn w:val="106"/>
    <w:unhideWhenUsed/>
    <w:uiPriority w:val="99"/>
    <w:pPr>
      <w:spacing w:before="120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1">
    <w:name w:val="Table Columns 5"/>
    <w:basedOn w:val="106"/>
    <w:unhideWhenUsed/>
    <w:uiPriority w:val="99"/>
    <w:pPr>
      <w:spacing w:before="120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22">
    <w:name w:val="Table Contemporary"/>
    <w:basedOn w:val="106"/>
    <w:unhideWhenUsed/>
    <w:uiPriority w:val="99"/>
    <w:pPr>
      <w:spacing w:before="120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23">
    <w:name w:val="Table Elegant"/>
    <w:basedOn w:val="106"/>
    <w:unhideWhenUsed/>
    <w:uiPriority w:val="99"/>
    <w:pPr>
      <w:spacing w:before="120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4">
    <w:name w:val="Table Grid"/>
    <w:basedOn w:val="10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25">
    <w:name w:val="Table Grid 1"/>
    <w:basedOn w:val="106"/>
    <w:unhideWhenUsed/>
    <w:uiPriority w:val="99"/>
    <w:pPr>
      <w:spacing w:before="12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Grid 2"/>
    <w:basedOn w:val="106"/>
    <w:unhideWhenUsed/>
    <w:uiPriority w:val="99"/>
    <w:pPr>
      <w:spacing w:before="120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7">
    <w:name w:val="Table Grid 3"/>
    <w:basedOn w:val="106"/>
    <w:unhideWhenUsed/>
    <w:uiPriority w:val="99"/>
    <w:pPr>
      <w:spacing w:before="120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8">
    <w:name w:val="Table Grid 4"/>
    <w:basedOn w:val="106"/>
    <w:unhideWhenUsed/>
    <w:uiPriority w:val="99"/>
    <w:pPr>
      <w:spacing w:before="120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9">
    <w:name w:val="Table Grid 5"/>
    <w:basedOn w:val="106"/>
    <w:unhideWhenUsed/>
    <w:uiPriority w:val="99"/>
    <w:pPr>
      <w:spacing w:before="12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30">
    <w:name w:val="Table Grid 6"/>
    <w:basedOn w:val="106"/>
    <w:unhideWhenUsed/>
    <w:uiPriority w:val="99"/>
    <w:pPr>
      <w:spacing w:before="12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31">
    <w:name w:val="Table Grid 7"/>
    <w:basedOn w:val="106"/>
    <w:unhideWhenUsed/>
    <w:uiPriority w:val="99"/>
    <w:pPr>
      <w:spacing w:before="120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32">
    <w:name w:val="Table Grid 8"/>
    <w:basedOn w:val="106"/>
    <w:unhideWhenUsed/>
    <w:uiPriority w:val="99"/>
    <w:pPr>
      <w:spacing w:before="120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3">
    <w:name w:val="Table List 1"/>
    <w:basedOn w:val="106"/>
    <w:unhideWhenUsed/>
    <w:uiPriority w:val="99"/>
    <w:pPr>
      <w:spacing w:before="120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4">
    <w:name w:val="Table List 2"/>
    <w:basedOn w:val="106"/>
    <w:unhideWhenUsed/>
    <w:uiPriority w:val="99"/>
    <w:pPr>
      <w:spacing w:before="120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List 3"/>
    <w:basedOn w:val="106"/>
    <w:unhideWhenUsed/>
    <w:uiPriority w:val="99"/>
    <w:pPr>
      <w:spacing w:before="120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36">
    <w:name w:val="Table List 4"/>
    <w:basedOn w:val="106"/>
    <w:unhideWhenUsed/>
    <w:uiPriority w:val="99"/>
    <w:pPr>
      <w:spacing w:before="12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37">
    <w:name w:val="Table List 5"/>
    <w:basedOn w:val="106"/>
    <w:unhideWhenUsed/>
    <w:uiPriority w:val="99"/>
    <w:pPr>
      <w:spacing w:before="12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8">
    <w:name w:val="Table List 6"/>
    <w:basedOn w:val="106"/>
    <w:unhideWhenUsed/>
    <w:uiPriority w:val="99"/>
    <w:pPr>
      <w:spacing w:before="12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39">
    <w:name w:val="Table List 7"/>
    <w:basedOn w:val="106"/>
    <w:unhideWhenUsed/>
    <w:uiPriority w:val="99"/>
    <w:pPr>
      <w:spacing w:before="120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40">
    <w:name w:val="Table List 8"/>
    <w:basedOn w:val="106"/>
    <w:unhideWhenUsed/>
    <w:uiPriority w:val="99"/>
    <w:pPr>
      <w:spacing w:before="12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table" w:styleId="141">
    <w:name w:val="Table Professional"/>
    <w:basedOn w:val="106"/>
    <w:unhideWhenUsed/>
    <w:uiPriority w:val="99"/>
    <w:pPr>
      <w:spacing w:before="120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42">
    <w:name w:val="Table Simple 1"/>
    <w:basedOn w:val="106"/>
    <w:unhideWhenUsed/>
    <w:uiPriority w:val="99"/>
    <w:pPr>
      <w:spacing w:before="120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43">
    <w:name w:val="Table Simple 2"/>
    <w:basedOn w:val="106"/>
    <w:unhideWhenUsed/>
    <w:uiPriority w:val="99"/>
    <w:pPr>
      <w:spacing w:before="120"/>
    </w:pPr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44">
    <w:name w:val="Table Simple 3"/>
    <w:basedOn w:val="106"/>
    <w:unhideWhenUsed/>
    <w:uiPriority w:val="99"/>
    <w:pPr>
      <w:spacing w:before="120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45">
    <w:name w:val="Table Subtle 1"/>
    <w:basedOn w:val="106"/>
    <w:unhideWhenUsed/>
    <w:uiPriority w:val="99"/>
    <w:pPr>
      <w:spacing w:before="120"/>
    </w:p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46">
    <w:name w:val="Table Subtle 2"/>
    <w:basedOn w:val="106"/>
    <w:unhideWhenUsed/>
    <w:uiPriority w:val="99"/>
    <w:pPr>
      <w:spacing w:before="120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47">
    <w:name w:val="Table Theme"/>
    <w:basedOn w:val="106"/>
    <w:unhideWhenUsed/>
    <w:uiPriority w:val="99"/>
    <w:pPr>
      <w:spacing w:before="12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48">
    <w:name w:val="Table Web 1"/>
    <w:basedOn w:val="106"/>
    <w:unhideWhenUsed/>
    <w:uiPriority w:val="99"/>
    <w:pPr>
      <w:spacing w:before="120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49">
    <w:name w:val="Table Web 2"/>
    <w:basedOn w:val="106"/>
    <w:unhideWhenUsed/>
    <w:uiPriority w:val="99"/>
    <w:pPr>
      <w:spacing w:before="120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50">
    <w:name w:val="Table Web 3"/>
    <w:basedOn w:val="106"/>
    <w:unhideWhenUsed/>
    <w:uiPriority w:val="99"/>
    <w:pPr>
      <w:spacing w:before="120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51">
    <w:name w:val="Light Shading"/>
    <w:basedOn w:val="106"/>
    <w:unhideWhenUsed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152">
    <w:name w:val="Light Shading Accent 1"/>
    <w:basedOn w:val="106"/>
    <w:unhideWhenUsed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53">
    <w:name w:val="Light Shading Accent 2"/>
    <w:basedOn w:val="106"/>
    <w:unhideWhenUsed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154">
    <w:name w:val="Light Shading Accent 3"/>
    <w:basedOn w:val="106"/>
    <w:unhideWhenUsed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5">
    <w:name w:val="Light Shading Accent 4"/>
    <w:basedOn w:val="106"/>
    <w:unhideWhenUsed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56">
    <w:name w:val="Light Shading Accent 5"/>
    <w:basedOn w:val="106"/>
    <w:unhideWhenUsed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157">
    <w:name w:val="Light Shading Accent 6"/>
    <w:basedOn w:val="106"/>
    <w:unhideWhenUsed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158">
    <w:name w:val="Light List"/>
    <w:basedOn w:val="106"/>
    <w:unhideWhenUsed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159">
    <w:name w:val="Light List Accent 1"/>
    <w:basedOn w:val="106"/>
    <w:unhideWhenUsed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160">
    <w:name w:val="Light List Accent 2"/>
    <w:basedOn w:val="106"/>
    <w:unhideWhenUsed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161">
    <w:name w:val="Light List Accent 3"/>
    <w:basedOn w:val="106"/>
    <w:unhideWhenUsed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162">
    <w:name w:val="Light List Accent 4"/>
    <w:basedOn w:val="106"/>
    <w:unhideWhenUsed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163">
    <w:name w:val="Light List Accent 5"/>
    <w:basedOn w:val="106"/>
    <w:unhideWhenUsed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164">
    <w:name w:val="Light List Accent 6"/>
    <w:basedOn w:val="106"/>
    <w:unhideWhenUsed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165">
    <w:name w:val="Light Grid"/>
    <w:basedOn w:val="106"/>
    <w:unhideWhenUsed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166">
    <w:name w:val="Light Grid Accent 1"/>
    <w:basedOn w:val="106"/>
    <w:unhideWhenUsed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167">
    <w:name w:val="Light Grid Accent 2"/>
    <w:basedOn w:val="106"/>
    <w:unhideWhenUsed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168">
    <w:name w:val="Light Grid Accent 3"/>
    <w:basedOn w:val="106"/>
    <w:unhideWhenUsed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169">
    <w:name w:val="Light Grid Accent 4"/>
    <w:basedOn w:val="106"/>
    <w:unhideWhenUsed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170">
    <w:name w:val="Light Grid Accent 5"/>
    <w:basedOn w:val="106"/>
    <w:unhideWhenUsed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171">
    <w:name w:val="Light Grid Accent 6"/>
    <w:basedOn w:val="106"/>
    <w:unhideWhenUsed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172">
    <w:name w:val="Medium Shading 1"/>
    <w:basedOn w:val="106"/>
    <w:unhideWhenUsed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06"/>
    <w:unhideWhenUsed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06"/>
    <w:unhideWhenUsed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06"/>
    <w:unhideWhenUsed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06"/>
    <w:unhideWhenUsed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06"/>
    <w:unhideWhenUsed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06"/>
    <w:unhideWhenUsed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06"/>
    <w:unhideWhenUsed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06"/>
    <w:unhideWhenUsed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06"/>
    <w:unhideWhenUsed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06"/>
    <w:unhideWhenUsed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06"/>
    <w:unhideWhenUsed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06"/>
    <w:unhideWhenUsed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06"/>
    <w:unhideWhenUsed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06"/>
    <w:unhideWhenUsed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187">
    <w:name w:val="Medium List 1 Accent 1"/>
    <w:basedOn w:val="106"/>
    <w:unhideWhenUsed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88">
    <w:name w:val="Medium List 1 Accent 2"/>
    <w:basedOn w:val="106"/>
    <w:unhideWhenUsed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189">
    <w:name w:val="Medium List 1 Accent 3"/>
    <w:basedOn w:val="106"/>
    <w:unhideWhenUsed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90">
    <w:name w:val="Medium List 1 Accent 4"/>
    <w:basedOn w:val="106"/>
    <w:unhideWhenUsed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91">
    <w:name w:val="Medium List 1 Accent 5"/>
    <w:basedOn w:val="106"/>
    <w:unhideWhenUsed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192">
    <w:name w:val="Medium List 1 Accent 6"/>
    <w:basedOn w:val="106"/>
    <w:unhideWhenUsed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193">
    <w:name w:val="Medium List 2"/>
    <w:basedOn w:val="106"/>
    <w:unhideWhenUsed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06"/>
    <w:unhideWhenUsed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06"/>
    <w:unhideWhenUsed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06"/>
    <w:unhideWhenUsed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06"/>
    <w:unhideWhenUsed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06"/>
    <w:unhideWhenUsed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06"/>
    <w:unhideWhenUsed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06"/>
    <w:unhideWhenUsed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201">
    <w:name w:val="Medium Grid 1 Accent 1"/>
    <w:basedOn w:val="106"/>
    <w:unhideWhenUsed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202">
    <w:name w:val="Medium Grid 1 Accent 2"/>
    <w:basedOn w:val="106"/>
    <w:unhideWhenUsed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03">
    <w:name w:val="Medium Grid 1 Accent 3"/>
    <w:basedOn w:val="106"/>
    <w:unhideWhenUsed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04">
    <w:name w:val="Medium Grid 1 Accent 4"/>
    <w:basedOn w:val="106"/>
    <w:unhideWhenUsed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205">
    <w:name w:val="Medium Grid 1 Accent 5"/>
    <w:basedOn w:val="106"/>
    <w:unhideWhenUsed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06">
    <w:name w:val="Medium Grid 1 Accent 6"/>
    <w:basedOn w:val="106"/>
    <w:unhideWhenUsed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07">
    <w:name w:val="Medium Grid 2"/>
    <w:basedOn w:val="106"/>
    <w:unhideWhenUsed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08">
    <w:name w:val="Medium Grid 2 Accent 1"/>
    <w:basedOn w:val="106"/>
    <w:unhideWhenUsed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09">
    <w:name w:val="Medium Grid 2 Accent 2"/>
    <w:basedOn w:val="106"/>
    <w:unhideWhenUsed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0">
    <w:name w:val="Medium Grid 2 Accent 3"/>
    <w:basedOn w:val="106"/>
    <w:unhideWhenUsed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1">
    <w:name w:val="Medium Grid 2 Accent 4"/>
    <w:basedOn w:val="106"/>
    <w:unhideWhenUsed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5"/>
    <w:basedOn w:val="106"/>
    <w:unhideWhenUsed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3">
    <w:name w:val="Medium Grid 2 Accent 6"/>
    <w:basedOn w:val="106"/>
    <w:unhideWhenUsed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4">
    <w:name w:val="Medium Grid 3"/>
    <w:basedOn w:val="106"/>
    <w:unhideWhenUsed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215">
    <w:name w:val="Medium Grid 3 Accent 1"/>
    <w:basedOn w:val="106"/>
    <w:unhideWhenUsed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216">
    <w:name w:val="Medium Grid 3 Accent 2"/>
    <w:basedOn w:val="106"/>
    <w:unhideWhenUsed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217">
    <w:name w:val="Medium Grid 3 Accent 3"/>
    <w:basedOn w:val="106"/>
    <w:unhideWhenUsed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218">
    <w:name w:val="Medium Grid 3 Accent 4"/>
    <w:basedOn w:val="106"/>
    <w:unhideWhenUsed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219">
    <w:name w:val="Medium Grid 3 Accent 5"/>
    <w:basedOn w:val="106"/>
    <w:unhideWhenUsed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220">
    <w:name w:val="Medium Grid 3 Accent 6"/>
    <w:basedOn w:val="106"/>
    <w:unhideWhenUsed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221">
    <w:name w:val="Dark List"/>
    <w:basedOn w:val="106"/>
    <w:unhideWhenUsed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222">
    <w:name w:val="Dark List Accent 1"/>
    <w:basedOn w:val="106"/>
    <w:unhideWhenUsed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223">
    <w:name w:val="Dark List Accent 2"/>
    <w:basedOn w:val="106"/>
    <w:unhideWhenUsed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224">
    <w:name w:val="Dark List Accent 3"/>
    <w:basedOn w:val="106"/>
    <w:unhideWhenUsed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225">
    <w:name w:val="Dark List Accent 4"/>
    <w:basedOn w:val="106"/>
    <w:unhideWhenUsed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226">
    <w:name w:val="Dark List Accent 5"/>
    <w:basedOn w:val="106"/>
    <w:unhideWhenUsed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227">
    <w:name w:val="Dark List Accent 6"/>
    <w:basedOn w:val="106"/>
    <w:unhideWhenUsed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228">
    <w:name w:val="Colorful Shading"/>
    <w:basedOn w:val="106"/>
    <w:unhideWhenUsed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29">
    <w:name w:val="Colorful Shading Accent 1"/>
    <w:basedOn w:val="106"/>
    <w:unhideWhenUsed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30">
    <w:name w:val="Colorful Shading Accent 2"/>
    <w:basedOn w:val="106"/>
    <w:unhideWhenUsed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31">
    <w:name w:val="Colorful Shading Accent 3"/>
    <w:basedOn w:val="106"/>
    <w:unhideWhenUsed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32">
    <w:name w:val="Colorful Shading Accent 4"/>
    <w:basedOn w:val="106"/>
    <w:unhideWhenUsed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33">
    <w:name w:val="Colorful Shading Accent 5"/>
    <w:basedOn w:val="106"/>
    <w:unhideWhenUsed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34">
    <w:name w:val="Colorful Shading Accent 6"/>
    <w:basedOn w:val="106"/>
    <w:unhideWhenUsed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35">
    <w:name w:val="Colorful List"/>
    <w:basedOn w:val="106"/>
    <w:unhideWhenUsed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36">
    <w:name w:val="Colorful List Accent 1"/>
    <w:basedOn w:val="106"/>
    <w:unhideWhenUsed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37">
    <w:name w:val="Colorful List Accent 2"/>
    <w:basedOn w:val="106"/>
    <w:unhideWhenUsed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238">
    <w:name w:val="Colorful List Accent 3"/>
    <w:basedOn w:val="106"/>
    <w:unhideWhenUsed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239">
    <w:name w:val="Colorful List Accent 4"/>
    <w:basedOn w:val="106"/>
    <w:unhideWhenUsed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240">
    <w:name w:val="Colorful List Accent 5"/>
    <w:basedOn w:val="106"/>
    <w:unhideWhenUsed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41">
    <w:name w:val="Colorful List Accent 6"/>
    <w:basedOn w:val="106"/>
    <w:unhideWhenUsed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42">
    <w:name w:val="Colorful Grid"/>
    <w:basedOn w:val="106"/>
    <w:unhideWhenUsed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243">
    <w:name w:val="Colorful Grid Accent 1"/>
    <w:basedOn w:val="106"/>
    <w:unhideWhenUsed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244">
    <w:name w:val="Colorful Grid Accent 2"/>
    <w:basedOn w:val="106"/>
    <w:unhideWhenUsed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45">
    <w:name w:val="Colorful Grid Accent 3"/>
    <w:basedOn w:val="106"/>
    <w:unhideWhenUsed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46">
    <w:name w:val="Colorful Grid Accent 4"/>
    <w:basedOn w:val="106"/>
    <w:unhideWhenUsed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247">
    <w:name w:val="Colorful Grid Accent 5"/>
    <w:basedOn w:val="106"/>
    <w:unhideWhenUsed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48">
    <w:name w:val="Colorful Grid Accent 6"/>
    <w:basedOn w:val="106"/>
    <w:unhideWhenUsed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249">
    <w:name w:val="Заголовок 1 Знак"/>
    <w:basedOn w:val="88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pacing w:val="4"/>
      <w:sz w:val="32"/>
      <w:szCs w:val="32"/>
    </w:rPr>
  </w:style>
  <w:style w:type="character" w:customStyle="1" w:styleId="250">
    <w:name w:val="Заголовок 2 Знак"/>
    <w:basedOn w:val="88"/>
    <w:link w:val="3"/>
    <w:qFormat/>
    <w:uiPriority w:val="9"/>
    <w:rPr>
      <w:rFonts w:asciiTheme="majorHAnsi" w:hAnsiTheme="majorHAnsi" w:eastAsiaTheme="majorEastAsia" w:cstheme="majorBidi"/>
      <w:color w:val="376092" w:themeColor="accent1" w:themeShade="BF"/>
      <w:spacing w:val="4"/>
      <w:sz w:val="26"/>
      <w:szCs w:val="26"/>
    </w:rPr>
  </w:style>
  <w:style w:type="character" w:customStyle="1" w:styleId="251">
    <w:name w:val="Заголовок 3 Знак"/>
    <w:basedOn w:val="88"/>
    <w:link w:val="4"/>
    <w:qFormat/>
    <w:uiPriority w:val="9"/>
    <w:rPr>
      <w:rFonts w:asciiTheme="majorHAnsi" w:hAnsiTheme="majorHAnsi" w:eastAsiaTheme="majorEastAsia" w:cstheme="majorBidi"/>
      <w:color w:val="376092" w:themeColor="accent1" w:themeShade="BF"/>
      <w:spacing w:val="4"/>
      <w:sz w:val="24"/>
      <w:szCs w:val="24"/>
    </w:rPr>
  </w:style>
  <w:style w:type="character" w:customStyle="1" w:styleId="252">
    <w:name w:val="Дата Знак"/>
    <w:basedOn w:val="88"/>
    <w:link w:val="25"/>
    <w:qFormat/>
    <w:uiPriority w:val="1"/>
    <w:rPr>
      <w:spacing w:val="4"/>
      <w:sz w:val="22"/>
      <w:szCs w:val="20"/>
    </w:rPr>
  </w:style>
  <w:style w:type="character" w:customStyle="1" w:styleId="253">
    <w:name w:val="Верхний колонтитул Знак"/>
    <w:basedOn w:val="88"/>
    <w:link w:val="33"/>
    <w:uiPriority w:val="99"/>
    <w:rPr>
      <w:spacing w:val="4"/>
      <w:sz w:val="22"/>
      <w:szCs w:val="20"/>
    </w:rPr>
  </w:style>
  <w:style w:type="character" w:customStyle="1" w:styleId="254">
    <w:name w:val="Placeholder Text"/>
    <w:basedOn w:val="88"/>
    <w:semiHidden/>
    <w:uiPriority w:val="99"/>
    <w:rPr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55">
    <w:name w:val="No Spacing"/>
    <w:unhideWhenUsed/>
    <w:qFormat/>
    <w:uiPriority w:val="1"/>
    <w:pPr>
      <w:spacing w:after="0" w:line="276" w:lineRule="auto"/>
    </w:pPr>
    <w:rPr>
      <w:rFonts w:asciiTheme="minorHAnsi" w:hAnsiTheme="minorHAnsi" w:eastAsiaTheme="minorEastAsia" w:cstheme="minorBidi"/>
      <w:spacing w:val="4"/>
      <w:sz w:val="22"/>
      <w:szCs w:val="20"/>
      <w:lang w:val="ru-RU" w:eastAsia="ja-JP" w:bidi="ar-SA"/>
    </w:rPr>
  </w:style>
  <w:style w:type="character" w:customStyle="1" w:styleId="256">
    <w:name w:val="Текст выноски Знак"/>
    <w:basedOn w:val="88"/>
    <w:link w:val="11"/>
    <w:semiHidden/>
    <w:uiPriority w:val="99"/>
    <w:rPr>
      <w:rFonts w:ascii="Segoe UI" w:hAnsi="Segoe UI" w:cs="Segoe UI"/>
      <w:spacing w:val="4"/>
      <w:sz w:val="22"/>
      <w:szCs w:val="18"/>
    </w:rPr>
  </w:style>
  <w:style w:type="paragraph" w:customStyle="1" w:styleId="257">
    <w:name w:val="Bibliography"/>
    <w:basedOn w:val="1"/>
    <w:next w:val="1"/>
    <w:unhideWhenUsed/>
    <w:uiPriority w:val="37"/>
  </w:style>
  <w:style w:type="character" w:customStyle="1" w:styleId="258">
    <w:name w:val="Основной текст Знак"/>
    <w:basedOn w:val="88"/>
    <w:link w:val="13"/>
    <w:semiHidden/>
    <w:qFormat/>
    <w:uiPriority w:val="99"/>
    <w:rPr>
      <w:spacing w:val="4"/>
      <w:sz w:val="22"/>
      <w:szCs w:val="20"/>
    </w:rPr>
  </w:style>
  <w:style w:type="character" w:customStyle="1" w:styleId="259">
    <w:name w:val="Основной текст 2 Знак"/>
    <w:basedOn w:val="88"/>
    <w:link w:val="14"/>
    <w:semiHidden/>
    <w:uiPriority w:val="99"/>
    <w:rPr>
      <w:spacing w:val="4"/>
      <w:sz w:val="22"/>
      <w:szCs w:val="20"/>
    </w:rPr>
  </w:style>
  <w:style w:type="character" w:customStyle="1" w:styleId="260">
    <w:name w:val="Основной текст 3 Знак"/>
    <w:basedOn w:val="88"/>
    <w:link w:val="15"/>
    <w:semiHidden/>
    <w:uiPriority w:val="99"/>
    <w:rPr>
      <w:spacing w:val="4"/>
      <w:sz w:val="22"/>
      <w:szCs w:val="16"/>
    </w:rPr>
  </w:style>
  <w:style w:type="character" w:customStyle="1" w:styleId="261">
    <w:name w:val="Красная строка Знак"/>
    <w:basedOn w:val="258"/>
    <w:link w:val="16"/>
    <w:semiHidden/>
    <w:uiPriority w:val="99"/>
    <w:rPr>
      <w:spacing w:val="4"/>
      <w:sz w:val="22"/>
      <w:szCs w:val="20"/>
    </w:rPr>
  </w:style>
  <w:style w:type="character" w:customStyle="1" w:styleId="262">
    <w:name w:val="Основной текст с отступом Знак"/>
    <w:basedOn w:val="88"/>
    <w:link w:val="17"/>
    <w:semiHidden/>
    <w:uiPriority w:val="99"/>
    <w:rPr>
      <w:spacing w:val="4"/>
      <w:sz w:val="22"/>
      <w:szCs w:val="20"/>
    </w:rPr>
  </w:style>
  <w:style w:type="character" w:customStyle="1" w:styleId="263">
    <w:name w:val="Красная строка 2 Знак"/>
    <w:basedOn w:val="262"/>
    <w:link w:val="18"/>
    <w:semiHidden/>
    <w:uiPriority w:val="99"/>
    <w:rPr>
      <w:spacing w:val="4"/>
      <w:sz w:val="22"/>
      <w:szCs w:val="20"/>
    </w:rPr>
  </w:style>
  <w:style w:type="character" w:customStyle="1" w:styleId="264">
    <w:name w:val="Основной текст с отступом 2 Знак"/>
    <w:basedOn w:val="88"/>
    <w:link w:val="19"/>
    <w:semiHidden/>
    <w:uiPriority w:val="99"/>
    <w:rPr>
      <w:spacing w:val="4"/>
      <w:sz w:val="22"/>
      <w:szCs w:val="20"/>
    </w:rPr>
  </w:style>
  <w:style w:type="character" w:customStyle="1" w:styleId="265">
    <w:name w:val="Основной текст с отступом 3 Знак"/>
    <w:basedOn w:val="88"/>
    <w:link w:val="20"/>
    <w:semiHidden/>
    <w:uiPriority w:val="99"/>
    <w:rPr>
      <w:spacing w:val="4"/>
      <w:sz w:val="22"/>
      <w:szCs w:val="16"/>
    </w:rPr>
  </w:style>
  <w:style w:type="character" w:customStyle="1" w:styleId="266">
    <w:name w:val="Book Title"/>
    <w:basedOn w:val="88"/>
    <w:unhideWhenUsed/>
    <w:qFormat/>
    <w:uiPriority w:val="33"/>
    <w:rPr>
      <w:b/>
      <w:bCs/>
      <w:i/>
      <w:iCs/>
      <w:spacing w:val="5"/>
      <w:sz w:val="22"/>
    </w:rPr>
  </w:style>
  <w:style w:type="character" w:customStyle="1" w:styleId="267">
    <w:name w:val="Прощание Знак"/>
    <w:basedOn w:val="88"/>
    <w:link w:val="22"/>
    <w:semiHidden/>
    <w:uiPriority w:val="1"/>
    <w:rPr>
      <w:spacing w:val="4"/>
      <w:sz w:val="22"/>
      <w:szCs w:val="20"/>
    </w:rPr>
  </w:style>
  <w:style w:type="character" w:customStyle="1" w:styleId="268">
    <w:name w:val="Текст примечания Знак"/>
    <w:basedOn w:val="88"/>
    <w:link w:val="23"/>
    <w:semiHidden/>
    <w:uiPriority w:val="99"/>
    <w:rPr>
      <w:spacing w:val="4"/>
      <w:sz w:val="22"/>
      <w:szCs w:val="20"/>
    </w:rPr>
  </w:style>
  <w:style w:type="character" w:customStyle="1" w:styleId="269">
    <w:name w:val="Тема примечания Знак"/>
    <w:basedOn w:val="268"/>
    <w:link w:val="24"/>
    <w:semiHidden/>
    <w:uiPriority w:val="99"/>
    <w:rPr>
      <w:b/>
      <w:bCs/>
      <w:spacing w:val="4"/>
      <w:sz w:val="22"/>
      <w:szCs w:val="20"/>
    </w:rPr>
  </w:style>
  <w:style w:type="character" w:customStyle="1" w:styleId="270">
    <w:name w:val="Схема документа Знак"/>
    <w:basedOn w:val="88"/>
    <w:link w:val="26"/>
    <w:semiHidden/>
    <w:uiPriority w:val="99"/>
    <w:rPr>
      <w:rFonts w:ascii="Segoe UI" w:hAnsi="Segoe UI" w:cs="Segoe UI"/>
      <w:spacing w:val="4"/>
      <w:sz w:val="22"/>
      <w:szCs w:val="16"/>
    </w:rPr>
  </w:style>
  <w:style w:type="character" w:customStyle="1" w:styleId="271">
    <w:name w:val="Электронная подпись Знак"/>
    <w:basedOn w:val="88"/>
    <w:link w:val="27"/>
    <w:semiHidden/>
    <w:uiPriority w:val="99"/>
    <w:rPr>
      <w:spacing w:val="4"/>
      <w:sz w:val="22"/>
      <w:szCs w:val="20"/>
    </w:rPr>
  </w:style>
  <w:style w:type="character" w:customStyle="1" w:styleId="272">
    <w:name w:val="Текст концевой сноски Знак"/>
    <w:basedOn w:val="88"/>
    <w:link w:val="28"/>
    <w:semiHidden/>
    <w:uiPriority w:val="99"/>
    <w:rPr>
      <w:spacing w:val="4"/>
      <w:sz w:val="22"/>
      <w:szCs w:val="20"/>
    </w:rPr>
  </w:style>
  <w:style w:type="character" w:customStyle="1" w:styleId="273">
    <w:name w:val="Нижний колонтитул Знак"/>
    <w:basedOn w:val="88"/>
    <w:link w:val="31"/>
    <w:uiPriority w:val="99"/>
    <w:rPr>
      <w:spacing w:val="4"/>
      <w:sz w:val="22"/>
      <w:szCs w:val="20"/>
    </w:rPr>
  </w:style>
  <w:style w:type="character" w:customStyle="1" w:styleId="274">
    <w:name w:val="Текст сноски Знак"/>
    <w:basedOn w:val="88"/>
    <w:link w:val="32"/>
    <w:semiHidden/>
    <w:uiPriority w:val="99"/>
    <w:rPr>
      <w:spacing w:val="4"/>
      <w:sz w:val="22"/>
      <w:szCs w:val="20"/>
    </w:rPr>
  </w:style>
  <w:style w:type="table" w:customStyle="1" w:styleId="275">
    <w:name w:val="Grid Table 1 Light"/>
    <w:basedOn w:val="106"/>
    <w:uiPriority w:val="46"/>
    <w:pPr>
      <w:spacing w:after="0" w:line="240" w:lineRule="auto"/>
    </w:p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76">
    <w:name w:val="Grid Table 1 Light Accent 1"/>
    <w:basedOn w:val="106"/>
    <w:uiPriority w:val="46"/>
    <w:pPr>
      <w:spacing w:after="0" w:line="240" w:lineRule="auto"/>
    </w:pPr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77">
    <w:name w:val="Grid Table 1 Light Accent 2"/>
    <w:basedOn w:val="106"/>
    <w:uiPriority w:val="46"/>
    <w:pPr>
      <w:spacing w:after="0" w:line="240" w:lineRule="auto"/>
    </w:pPr>
    <w:tblPr>
      <w:tblBorders>
        <w:top w:val="single" w:color="E5B8B7" w:themeColor="accent2" w:themeTint="66" w:sz="4" w:space="0"/>
        <w:left w:val="single" w:color="E5B8B7" w:themeColor="accent2" w:themeTint="66" w:sz="4" w:space="0"/>
        <w:bottom w:val="single" w:color="E5B8B7" w:themeColor="accent2" w:themeTint="66" w:sz="4" w:space="0"/>
        <w:right w:val="single" w:color="E5B8B7" w:themeColor="accent2" w:themeTint="66" w:sz="4" w:space="0"/>
        <w:insideH w:val="single" w:color="E5B8B7" w:themeColor="accent2" w:themeTint="66" w:sz="4" w:space="0"/>
        <w:insideV w:val="single" w:color="E5B8B7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D99594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99594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78">
    <w:name w:val="Grid Table 1 Light Accent 3"/>
    <w:basedOn w:val="106"/>
    <w:uiPriority w:val="46"/>
    <w:pPr>
      <w:spacing w:after="0" w:line="240" w:lineRule="auto"/>
    </w:pPr>
    <w:tblPr>
      <w:tblBorders>
        <w:top w:val="single" w:color="D6E3BC" w:themeColor="accent3" w:themeTint="66" w:sz="4" w:space="0"/>
        <w:left w:val="single" w:color="D6E3BC" w:themeColor="accent3" w:themeTint="66" w:sz="4" w:space="0"/>
        <w:bottom w:val="single" w:color="D6E3BC" w:themeColor="accent3" w:themeTint="66" w:sz="4" w:space="0"/>
        <w:right w:val="single" w:color="D6E3BC" w:themeColor="accent3" w:themeTint="66" w:sz="4" w:space="0"/>
        <w:insideH w:val="single" w:color="D6E3BC" w:themeColor="accent3" w:themeTint="66" w:sz="4" w:space="0"/>
        <w:insideV w:val="single" w:color="D6E3BC" w:themeColor="accent3" w:themeTint="66" w:sz="4" w:space="0"/>
      </w:tblBorders>
    </w:tblPr>
    <w:tblStylePr w:type="firstRow">
      <w:rPr>
        <w:b/>
        <w:bCs/>
      </w:rPr>
      <w:tcPr>
        <w:tcBorders>
          <w:bottom w:val="single" w:color="C2D69B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2D69B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79">
    <w:name w:val="Grid Table 1 Light Accent 4"/>
    <w:basedOn w:val="106"/>
    <w:uiPriority w:val="46"/>
    <w:pPr>
      <w:spacing w:after="0" w:line="240" w:lineRule="auto"/>
    </w:pPr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0">
    <w:name w:val="Grid Table 1 Light Accent 5"/>
    <w:basedOn w:val="106"/>
    <w:uiPriority w:val="46"/>
    <w:pPr>
      <w:spacing w:after="0" w:line="240" w:lineRule="auto"/>
    </w:pPr>
    <w:tblPr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1">
    <w:name w:val="Grid Table 1 Light Accent 6"/>
    <w:basedOn w:val="106"/>
    <w:uiPriority w:val="46"/>
    <w:pPr>
      <w:spacing w:after="0" w:line="240" w:lineRule="auto"/>
    </w:pPr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2">
    <w:name w:val="Grid Table 2"/>
    <w:basedOn w:val="106"/>
    <w:uiPriority w:val="47"/>
    <w:pPr>
      <w:spacing w:after="0" w:line="240" w:lineRule="auto"/>
    </w:pPr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283">
    <w:name w:val="Grid Table 2 Accent 1"/>
    <w:basedOn w:val="106"/>
    <w:uiPriority w:val="47"/>
    <w:pPr>
      <w:spacing w:after="0" w:line="240" w:lineRule="auto"/>
    </w:pPr>
    <w:tblPr>
      <w:tblBorders>
        <w:top w:val="single" w:color="95B3D7" w:themeColor="accent1" w:themeTint="99" w:sz="2" w:space="0"/>
        <w:bottom w:val="single" w:color="95B3D7" w:themeColor="accent1" w:themeTint="99" w:sz="2" w:space="0"/>
        <w:insideH w:val="single" w:color="95B3D7" w:themeColor="accent1" w:themeTint="99" w:sz="2" w:space="0"/>
        <w:insideV w:val="single" w:color="95B3D7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5B3D7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284">
    <w:name w:val="Grid Table 2 Accent 2"/>
    <w:basedOn w:val="106"/>
    <w:uiPriority w:val="47"/>
    <w:pPr>
      <w:spacing w:after="0" w:line="240" w:lineRule="auto"/>
    </w:pPr>
    <w:tblPr>
      <w:tblBorders>
        <w:top w:val="single" w:color="D99594" w:themeColor="accent2" w:themeTint="99" w:sz="2" w:space="0"/>
        <w:bottom w:val="single" w:color="D99594" w:themeColor="accent2" w:themeTint="99" w:sz="2" w:space="0"/>
        <w:insideH w:val="single" w:color="D99594" w:themeColor="accent2" w:themeTint="99" w:sz="2" w:space="0"/>
        <w:insideV w:val="single" w:color="D99594" w:themeColor="accent2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D99594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D99594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</w:style>
  <w:style w:type="table" w:customStyle="1" w:styleId="285">
    <w:name w:val="Grid Table 2 Accent 3"/>
    <w:basedOn w:val="106"/>
    <w:uiPriority w:val="47"/>
    <w:pPr>
      <w:spacing w:after="0" w:line="240" w:lineRule="auto"/>
    </w:pPr>
    <w:tblPr>
      <w:tblBorders>
        <w:top w:val="single" w:color="C2D69B" w:themeColor="accent3" w:themeTint="99" w:sz="2" w:space="0"/>
        <w:bottom w:val="single" w:color="C2D69B" w:themeColor="accent3" w:themeTint="99" w:sz="2" w:space="0"/>
        <w:insideH w:val="single" w:color="C2D69B" w:themeColor="accent3" w:themeTint="99" w:sz="2" w:space="0"/>
        <w:insideV w:val="single" w:color="C2D69B" w:themeColor="accent3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2D69B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2D69B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286">
    <w:name w:val="Grid Table 2 Accent 4"/>
    <w:basedOn w:val="106"/>
    <w:uiPriority w:val="47"/>
    <w:pPr>
      <w:spacing w:after="0" w:line="240" w:lineRule="auto"/>
    </w:pPr>
    <w:tblPr>
      <w:tblBorders>
        <w:top w:val="single" w:color="B2A1C7" w:themeColor="accent4" w:themeTint="99" w:sz="2" w:space="0"/>
        <w:bottom w:val="single" w:color="B2A1C7" w:themeColor="accent4" w:themeTint="99" w:sz="2" w:space="0"/>
        <w:insideH w:val="single" w:color="B2A1C7" w:themeColor="accent4" w:themeTint="99" w:sz="2" w:space="0"/>
        <w:insideV w:val="single" w:color="B2A1C7" w:themeColor="accent4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B2A1C7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287">
    <w:name w:val="Grid Table 2 Accent 5"/>
    <w:basedOn w:val="106"/>
    <w:uiPriority w:val="47"/>
    <w:pPr>
      <w:spacing w:after="0" w:line="240" w:lineRule="auto"/>
    </w:pPr>
    <w:tblPr>
      <w:tblBorders>
        <w:top w:val="single" w:color="92CDDC" w:themeColor="accent5" w:themeTint="99" w:sz="2" w:space="0"/>
        <w:bottom w:val="single" w:color="92CDDC" w:themeColor="accent5" w:themeTint="99" w:sz="2" w:space="0"/>
        <w:insideH w:val="single" w:color="92CDDC" w:themeColor="accent5" w:themeTint="99" w:sz="2" w:space="0"/>
        <w:insideV w:val="single" w:color="92CDDC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2CDDC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2CDDC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table" w:customStyle="1" w:styleId="288">
    <w:name w:val="Grid Table 2 Accent 6"/>
    <w:basedOn w:val="106"/>
    <w:uiPriority w:val="47"/>
    <w:pPr>
      <w:spacing w:after="0" w:line="240" w:lineRule="auto"/>
    </w:pPr>
    <w:tblPr>
      <w:tblBorders>
        <w:top w:val="single" w:color="FABF8F" w:themeColor="accent6" w:themeTint="99" w:sz="2" w:space="0"/>
        <w:bottom w:val="single" w:color="FABF8F" w:themeColor="accent6" w:themeTint="99" w:sz="2" w:space="0"/>
        <w:insideH w:val="single" w:color="FABF8F" w:themeColor="accent6" w:themeTint="99" w:sz="2" w:space="0"/>
        <w:insideV w:val="single" w:color="FABF8F" w:themeColor="accent6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FABF8F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289">
    <w:name w:val="Grid Table 3"/>
    <w:basedOn w:val="106"/>
    <w:uiPriority w:val="48"/>
    <w:pPr>
      <w:spacing w:after="0" w:line="240" w:lineRule="auto"/>
    </w:p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290">
    <w:name w:val="Grid Table 3 Accent 1"/>
    <w:basedOn w:val="106"/>
    <w:uiPriority w:val="48"/>
    <w:pPr>
      <w:spacing w:after="0" w:line="240" w:lineRule="auto"/>
    </w:p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  <w:tblStylePr w:type="neCell">
      <w:tcPr>
        <w:tcBorders>
          <w:bottom w:val="single" w:color="95B3D7" w:themeColor="accent1" w:themeTint="99" w:sz="4" w:space="0"/>
        </w:tcBorders>
      </w:tcPr>
    </w:tblStylePr>
    <w:tblStylePr w:type="nwCell">
      <w:tcPr>
        <w:tcBorders>
          <w:bottom w:val="single" w:color="95B3D7" w:themeColor="accent1" w:themeTint="99" w:sz="4" w:space="0"/>
        </w:tcBorders>
      </w:tcPr>
    </w:tblStylePr>
    <w:tblStylePr w:type="seCell">
      <w:tcPr>
        <w:tcBorders>
          <w:top w:val="single" w:color="95B3D7" w:themeColor="accent1" w:themeTint="99" w:sz="4" w:space="0"/>
        </w:tcBorders>
      </w:tcPr>
    </w:tblStylePr>
    <w:tblStylePr w:type="swCell">
      <w:tcPr>
        <w:tcBorders>
          <w:top w:val="single" w:color="95B3D7" w:themeColor="accent1" w:themeTint="99" w:sz="4" w:space="0"/>
        </w:tcBorders>
      </w:tcPr>
    </w:tblStylePr>
  </w:style>
  <w:style w:type="table" w:customStyle="1" w:styleId="291">
    <w:name w:val="Grid Table 3 Accent 2"/>
    <w:basedOn w:val="106"/>
    <w:uiPriority w:val="48"/>
    <w:pPr>
      <w:spacing w:after="0" w:line="240" w:lineRule="auto"/>
    </w:pPr>
    <w:tblPr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  <w:tblStylePr w:type="neCell">
      <w:tcPr>
        <w:tcBorders>
          <w:bottom w:val="single" w:color="D99594" w:themeColor="accent2" w:themeTint="99" w:sz="4" w:space="0"/>
        </w:tcBorders>
      </w:tcPr>
    </w:tblStylePr>
    <w:tblStylePr w:type="nwCell">
      <w:tcPr>
        <w:tcBorders>
          <w:bottom w:val="single" w:color="D99594" w:themeColor="accent2" w:themeTint="99" w:sz="4" w:space="0"/>
        </w:tcBorders>
      </w:tcPr>
    </w:tblStylePr>
    <w:tblStylePr w:type="seCell">
      <w:tcPr>
        <w:tcBorders>
          <w:top w:val="single" w:color="D99594" w:themeColor="accent2" w:themeTint="99" w:sz="4" w:space="0"/>
        </w:tcBorders>
      </w:tcPr>
    </w:tblStylePr>
    <w:tblStylePr w:type="swCell">
      <w:tcPr>
        <w:tcBorders>
          <w:top w:val="single" w:color="D99594" w:themeColor="accent2" w:themeTint="99" w:sz="4" w:space="0"/>
        </w:tcBorders>
      </w:tcPr>
    </w:tblStylePr>
  </w:style>
  <w:style w:type="table" w:customStyle="1" w:styleId="292">
    <w:name w:val="Grid Table 3 Accent 3"/>
    <w:basedOn w:val="106"/>
    <w:uiPriority w:val="48"/>
    <w:pPr>
      <w:spacing w:after="0" w:line="240" w:lineRule="auto"/>
    </w:pPr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  <w:tblStylePr w:type="neCell">
      <w:tcPr>
        <w:tcBorders>
          <w:bottom w:val="single" w:color="C2D69B" w:themeColor="accent3" w:themeTint="99" w:sz="4" w:space="0"/>
        </w:tcBorders>
      </w:tcPr>
    </w:tblStylePr>
    <w:tblStylePr w:type="nwCell">
      <w:tcPr>
        <w:tcBorders>
          <w:bottom w:val="single" w:color="C2D69B" w:themeColor="accent3" w:themeTint="99" w:sz="4" w:space="0"/>
        </w:tcBorders>
      </w:tcPr>
    </w:tblStylePr>
    <w:tblStylePr w:type="seCell">
      <w:tcPr>
        <w:tcBorders>
          <w:top w:val="single" w:color="C2D69B" w:themeColor="accent3" w:themeTint="99" w:sz="4" w:space="0"/>
        </w:tcBorders>
      </w:tcPr>
    </w:tblStylePr>
    <w:tblStylePr w:type="swCell">
      <w:tcPr>
        <w:tcBorders>
          <w:top w:val="single" w:color="C2D69B" w:themeColor="accent3" w:themeTint="99" w:sz="4" w:space="0"/>
        </w:tcBorders>
      </w:tcPr>
    </w:tblStylePr>
  </w:style>
  <w:style w:type="table" w:customStyle="1" w:styleId="293">
    <w:name w:val="Grid Table 3 Accent 4"/>
    <w:basedOn w:val="106"/>
    <w:uiPriority w:val="48"/>
    <w:pPr>
      <w:spacing w:after="0" w:line="240" w:lineRule="auto"/>
    </w:pPr>
    <w:tblPr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  <w:insideV w:val="single" w:color="B2A1C7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  <w:tblStylePr w:type="neCell">
      <w:tcPr>
        <w:tcBorders>
          <w:bottom w:val="single" w:color="B2A1C7" w:themeColor="accent4" w:themeTint="99" w:sz="4" w:space="0"/>
        </w:tcBorders>
      </w:tcPr>
    </w:tblStylePr>
    <w:tblStylePr w:type="nwCell">
      <w:tcPr>
        <w:tcBorders>
          <w:bottom w:val="single" w:color="B2A1C7" w:themeColor="accent4" w:themeTint="99" w:sz="4" w:space="0"/>
        </w:tcBorders>
      </w:tcPr>
    </w:tblStylePr>
    <w:tblStylePr w:type="seCell">
      <w:tcPr>
        <w:tcBorders>
          <w:top w:val="single" w:color="B2A1C7" w:themeColor="accent4" w:themeTint="99" w:sz="4" w:space="0"/>
        </w:tcBorders>
      </w:tcPr>
    </w:tblStylePr>
    <w:tblStylePr w:type="swCell">
      <w:tcPr>
        <w:tcBorders>
          <w:top w:val="single" w:color="B2A1C7" w:themeColor="accent4" w:themeTint="99" w:sz="4" w:space="0"/>
        </w:tcBorders>
      </w:tcPr>
    </w:tblStylePr>
  </w:style>
  <w:style w:type="table" w:customStyle="1" w:styleId="294">
    <w:name w:val="Grid Table 3 Accent 5"/>
    <w:basedOn w:val="106"/>
    <w:uiPriority w:val="48"/>
    <w:pPr>
      <w:spacing w:after="0" w:line="240" w:lineRule="auto"/>
    </w:p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  <w:tblStylePr w:type="neCell">
      <w:tcPr>
        <w:tcBorders>
          <w:bottom w:val="single" w:color="92CDDC" w:themeColor="accent5" w:themeTint="99" w:sz="4" w:space="0"/>
        </w:tcBorders>
      </w:tcPr>
    </w:tblStylePr>
    <w:tblStylePr w:type="nwCell">
      <w:tcPr>
        <w:tcBorders>
          <w:bottom w:val="single" w:color="92CDDC" w:themeColor="accent5" w:themeTint="99" w:sz="4" w:space="0"/>
        </w:tcBorders>
      </w:tcPr>
    </w:tblStylePr>
    <w:tblStylePr w:type="seCell">
      <w:tcPr>
        <w:tcBorders>
          <w:top w:val="single" w:color="92CDDC" w:themeColor="accent5" w:themeTint="99" w:sz="4" w:space="0"/>
        </w:tcBorders>
      </w:tcPr>
    </w:tblStylePr>
    <w:tblStylePr w:type="swCell">
      <w:tcPr>
        <w:tcBorders>
          <w:top w:val="single" w:color="92CDDC" w:themeColor="accent5" w:themeTint="99" w:sz="4" w:space="0"/>
        </w:tcBorders>
      </w:tcPr>
    </w:tblStylePr>
  </w:style>
  <w:style w:type="table" w:customStyle="1" w:styleId="295">
    <w:name w:val="Grid Table 3 Accent 6"/>
    <w:basedOn w:val="106"/>
    <w:uiPriority w:val="48"/>
    <w:pPr>
      <w:spacing w:after="0" w:line="240" w:lineRule="auto"/>
    </w:pPr>
    <w:tblPr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  <w:tblStylePr w:type="neCell">
      <w:tcPr>
        <w:tcBorders>
          <w:bottom w:val="single" w:color="FABF8F" w:themeColor="accent6" w:themeTint="99" w:sz="4" w:space="0"/>
        </w:tcBorders>
      </w:tcPr>
    </w:tblStylePr>
    <w:tblStylePr w:type="nwCell">
      <w:tcPr>
        <w:tcBorders>
          <w:bottom w:val="single" w:color="FABF8F" w:themeColor="accent6" w:themeTint="99" w:sz="4" w:space="0"/>
        </w:tcBorders>
      </w:tcPr>
    </w:tblStylePr>
    <w:tblStylePr w:type="seCell">
      <w:tcPr>
        <w:tcBorders>
          <w:top w:val="single" w:color="FABF8F" w:themeColor="accent6" w:themeTint="99" w:sz="4" w:space="0"/>
        </w:tcBorders>
      </w:tcPr>
    </w:tblStylePr>
    <w:tblStylePr w:type="swCell">
      <w:tcPr>
        <w:tcBorders>
          <w:top w:val="single" w:color="FABF8F" w:themeColor="accent6" w:themeTint="99" w:sz="4" w:space="0"/>
        </w:tcBorders>
      </w:tcPr>
    </w:tblStylePr>
  </w:style>
  <w:style w:type="table" w:customStyle="1" w:styleId="296">
    <w:name w:val="Grid Table 4"/>
    <w:basedOn w:val="106"/>
    <w:uiPriority w:val="49"/>
    <w:pPr>
      <w:spacing w:after="0" w:line="240" w:lineRule="auto"/>
    </w:p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297">
    <w:name w:val="Grid Table 4 Accent 1"/>
    <w:basedOn w:val="106"/>
    <w:uiPriority w:val="49"/>
    <w:pPr>
      <w:spacing w:after="0" w:line="240" w:lineRule="auto"/>
    </w:p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298">
    <w:name w:val="Grid Table 4 Accent 2"/>
    <w:basedOn w:val="106"/>
    <w:uiPriority w:val="49"/>
    <w:pPr>
      <w:spacing w:after="0" w:line="240" w:lineRule="auto"/>
    </w:pPr>
    <w:tblPr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cPr>
        <w:tcBorders>
          <w:top w:val="double" w:color="C0504D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</w:style>
  <w:style w:type="table" w:customStyle="1" w:styleId="299">
    <w:name w:val="Grid Table 4 Accent 3"/>
    <w:basedOn w:val="106"/>
    <w:uiPriority w:val="49"/>
    <w:pPr>
      <w:spacing w:after="0" w:line="240" w:lineRule="auto"/>
    </w:pPr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00">
    <w:name w:val="Grid Table 4 Accent 4"/>
    <w:basedOn w:val="106"/>
    <w:uiPriority w:val="49"/>
    <w:pPr>
      <w:spacing w:after="0" w:line="240" w:lineRule="auto"/>
    </w:pPr>
    <w:tblPr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  <w:insideV w:val="single" w:color="B2A1C7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cPr>
        <w:tcBorders>
          <w:top w:val="double" w:color="8064A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301">
    <w:name w:val="Grid Table 4 Accent 5"/>
    <w:basedOn w:val="106"/>
    <w:uiPriority w:val="49"/>
    <w:pPr>
      <w:spacing w:after="0" w:line="240" w:lineRule="auto"/>
    </w:p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table" w:customStyle="1" w:styleId="302">
    <w:name w:val="Grid Table 4 Accent 6"/>
    <w:basedOn w:val="106"/>
    <w:uiPriority w:val="49"/>
    <w:pPr>
      <w:spacing w:after="0" w:line="240" w:lineRule="auto"/>
    </w:pPr>
    <w:tblPr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cPr>
        <w:tcBorders>
          <w:top w:val="double" w:color="F7964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303">
    <w:name w:val="Grid Table 5 Dark"/>
    <w:basedOn w:val="106"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cPr>
        <w:shd w:val="clear" w:color="auto" w:fill="999999" w:themeFill="text1" w:themeFillTint="66"/>
      </w:tcPr>
    </w:tblStylePr>
    <w:tblStylePr w:type="band1Horz">
      <w:tcPr>
        <w:shd w:val="clear" w:color="auto" w:fill="999999" w:themeFill="text1" w:themeFillTint="66"/>
      </w:tcPr>
    </w:tblStylePr>
  </w:style>
  <w:style w:type="table" w:customStyle="1" w:styleId="304">
    <w:name w:val="Grid Table 5 Dark Accent 1"/>
    <w:basedOn w:val="106"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band1Vert">
      <w:tcPr>
        <w:shd w:val="clear" w:color="auto" w:fill="B8CCE4" w:themeFill="accent1" w:themeFillTint="66"/>
      </w:tcPr>
    </w:tblStylePr>
    <w:tblStylePr w:type="band1Horz">
      <w:tcPr>
        <w:shd w:val="clear" w:color="auto" w:fill="B8CCE4" w:themeFill="accent1" w:themeFillTint="66"/>
      </w:tcPr>
    </w:tblStylePr>
  </w:style>
  <w:style w:type="table" w:customStyle="1" w:styleId="305">
    <w:name w:val="Grid Table 5 Dark Accent 2"/>
    <w:basedOn w:val="106"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band1Vert">
      <w:tcPr>
        <w:shd w:val="clear" w:color="auto" w:fill="E5B8B7" w:themeFill="accent2" w:themeFillTint="66"/>
      </w:tcPr>
    </w:tblStylePr>
    <w:tblStylePr w:type="band1Horz">
      <w:tcPr>
        <w:shd w:val="clear" w:color="auto" w:fill="E5B8B7" w:themeFill="accent2" w:themeFillTint="66"/>
      </w:tcPr>
    </w:tblStylePr>
  </w:style>
  <w:style w:type="table" w:customStyle="1" w:styleId="306">
    <w:name w:val="Grid Table 5 Dark Accent 3"/>
    <w:basedOn w:val="106"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BBB59" w:themeFill="accent3"/>
      </w:tcPr>
    </w:tblStylePr>
    <w:tblStylePr w:type="band1Vert">
      <w:tcPr>
        <w:shd w:val="clear" w:color="auto" w:fill="D6E3BC" w:themeFill="accent3" w:themeFillTint="66"/>
      </w:tcPr>
    </w:tblStylePr>
    <w:tblStylePr w:type="band1Horz">
      <w:tcPr>
        <w:shd w:val="clear" w:color="auto" w:fill="D6E3BC" w:themeFill="accent3" w:themeFillTint="66"/>
      </w:tcPr>
    </w:tblStylePr>
  </w:style>
  <w:style w:type="table" w:customStyle="1" w:styleId="307">
    <w:name w:val="Grid Table 5 Dark Accent 4"/>
    <w:basedOn w:val="106"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064A2" w:themeFill="accent4"/>
      </w:tcPr>
    </w:tblStylePr>
    <w:tblStylePr w:type="band1Vert">
      <w:tcPr>
        <w:shd w:val="clear" w:color="auto" w:fill="CCC0D9" w:themeFill="accent4" w:themeFillTint="66"/>
      </w:tcPr>
    </w:tblStylePr>
    <w:tblStylePr w:type="band1Horz">
      <w:tcPr>
        <w:shd w:val="clear" w:color="auto" w:fill="CCC0D9" w:themeFill="accent4" w:themeFillTint="66"/>
      </w:tcPr>
    </w:tblStylePr>
  </w:style>
  <w:style w:type="table" w:customStyle="1" w:styleId="308">
    <w:name w:val="Grid Table 5 Dark Accent 5"/>
    <w:basedOn w:val="106"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B6DDE8" w:themeFill="accent5" w:themeFillTint="66"/>
      </w:tcPr>
    </w:tblStylePr>
  </w:style>
  <w:style w:type="table" w:customStyle="1" w:styleId="309">
    <w:name w:val="Grid Table 5 Dark Accent 6"/>
    <w:basedOn w:val="106"/>
    <w:uiPriority w:val="50"/>
    <w:pPr>
      <w:spacing w:after="0"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79646" w:themeFill="accent6"/>
      </w:tcPr>
    </w:tblStylePr>
    <w:tblStylePr w:type="band1Vert">
      <w:tcPr>
        <w:shd w:val="clear" w:color="auto" w:fill="FBD4B4" w:themeFill="accent6" w:themeFillTint="66"/>
      </w:tcPr>
    </w:tblStylePr>
    <w:tblStylePr w:type="band1Horz">
      <w:tcPr>
        <w:shd w:val="clear" w:color="auto" w:fill="FBD4B4" w:themeFill="accent6" w:themeFillTint="66"/>
      </w:tcPr>
    </w:tblStylePr>
  </w:style>
  <w:style w:type="table" w:customStyle="1" w:styleId="310">
    <w:name w:val="Grid Table 6 Colorful"/>
    <w:basedOn w:val="106"/>
    <w:uiPriority w:val="5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11">
    <w:name w:val="Grid Table 6 Colorful Accent 1"/>
    <w:basedOn w:val="106"/>
    <w:uiPriority w:val="51"/>
    <w:pPr>
      <w:spacing w:after="0" w:line="240" w:lineRule="auto"/>
    </w:pPr>
    <w:rPr>
      <w:color w:val="376092" w:themeColor="accent1" w:themeShade="BF"/>
    </w:r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12">
    <w:name w:val="Grid Table 6 Colorful Accent 2"/>
    <w:basedOn w:val="106"/>
    <w:uiPriority w:val="51"/>
    <w:pPr>
      <w:spacing w:after="0" w:line="240" w:lineRule="auto"/>
    </w:pPr>
    <w:rPr>
      <w:color w:val="953735" w:themeColor="accent2" w:themeShade="BF"/>
    </w:rPr>
    <w:tblPr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99594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9959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</w:style>
  <w:style w:type="table" w:customStyle="1" w:styleId="313">
    <w:name w:val="Grid Table 6 Colorful Accent 3"/>
    <w:basedOn w:val="106"/>
    <w:uiPriority w:val="51"/>
    <w:pPr>
      <w:spacing w:after="0" w:line="240" w:lineRule="auto"/>
    </w:pPr>
    <w:rPr>
      <w:color w:val="77933C" w:themeColor="accent3" w:themeShade="BF"/>
    </w:rPr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</w:rPr>
      <w:tcPr>
        <w:tcBorders>
          <w:bottom w:val="single" w:color="C2D69B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2D6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4">
    <w:name w:val="Grid Table 6 Colorful Accent 4"/>
    <w:basedOn w:val="106"/>
    <w:uiPriority w:val="51"/>
    <w:pPr>
      <w:spacing w:after="0" w:line="240" w:lineRule="auto"/>
    </w:pPr>
    <w:rPr>
      <w:color w:val="604A7B" w:themeColor="accent4" w:themeShade="BF"/>
    </w:rPr>
    <w:tblPr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  <w:insideV w:val="single" w:color="B2A1C7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315">
    <w:name w:val="Grid Table 6 Colorful Accent 5"/>
    <w:basedOn w:val="106"/>
    <w:uiPriority w:val="51"/>
    <w:pPr>
      <w:spacing w:after="0" w:line="240" w:lineRule="auto"/>
    </w:pPr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table" w:customStyle="1" w:styleId="316">
    <w:name w:val="Grid Table 6 Colorful Accent 6"/>
    <w:basedOn w:val="106"/>
    <w:uiPriority w:val="51"/>
    <w:pPr>
      <w:spacing w:after="0" w:line="240" w:lineRule="auto"/>
    </w:pPr>
    <w:rPr>
      <w:color w:val="E46C0A" w:themeColor="accent6" w:themeShade="BF"/>
    </w:rPr>
    <w:tblPr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317">
    <w:name w:val="Grid Table 7 Colorful"/>
    <w:basedOn w:val="106"/>
    <w:uiPriority w:val="5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318">
    <w:name w:val="Grid Table 7 Colorful Accent 1"/>
    <w:basedOn w:val="106"/>
    <w:uiPriority w:val="52"/>
    <w:pPr>
      <w:spacing w:after="0" w:line="240" w:lineRule="auto"/>
    </w:pPr>
    <w:rPr>
      <w:color w:val="376092" w:themeColor="accent1" w:themeShade="BF"/>
    </w:r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  <w:tblStylePr w:type="neCell">
      <w:tcPr>
        <w:tcBorders>
          <w:bottom w:val="single" w:color="95B3D7" w:themeColor="accent1" w:themeTint="99" w:sz="4" w:space="0"/>
        </w:tcBorders>
      </w:tcPr>
    </w:tblStylePr>
    <w:tblStylePr w:type="nwCell">
      <w:tcPr>
        <w:tcBorders>
          <w:bottom w:val="single" w:color="95B3D7" w:themeColor="accent1" w:themeTint="99" w:sz="4" w:space="0"/>
        </w:tcBorders>
      </w:tcPr>
    </w:tblStylePr>
    <w:tblStylePr w:type="seCell">
      <w:tcPr>
        <w:tcBorders>
          <w:top w:val="single" w:color="95B3D7" w:themeColor="accent1" w:themeTint="99" w:sz="4" w:space="0"/>
        </w:tcBorders>
      </w:tcPr>
    </w:tblStylePr>
    <w:tblStylePr w:type="swCell">
      <w:tcPr>
        <w:tcBorders>
          <w:top w:val="single" w:color="95B3D7" w:themeColor="accent1" w:themeTint="99" w:sz="4" w:space="0"/>
        </w:tcBorders>
      </w:tcPr>
    </w:tblStylePr>
  </w:style>
  <w:style w:type="table" w:customStyle="1" w:styleId="319">
    <w:name w:val="Grid Table 7 Colorful Accent 2"/>
    <w:basedOn w:val="106"/>
    <w:uiPriority w:val="52"/>
    <w:pPr>
      <w:spacing w:after="0" w:line="240" w:lineRule="auto"/>
    </w:pPr>
    <w:rPr>
      <w:color w:val="953735" w:themeColor="accent2" w:themeShade="BF"/>
    </w:rPr>
    <w:tblPr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  <w:tblStylePr w:type="neCell">
      <w:tcPr>
        <w:tcBorders>
          <w:bottom w:val="single" w:color="D99594" w:themeColor="accent2" w:themeTint="99" w:sz="4" w:space="0"/>
        </w:tcBorders>
      </w:tcPr>
    </w:tblStylePr>
    <w:tblStylePr w:type="nwCell">
      <w:tcPr>
        <w:tcBorders>
          <w:bottom w:val="single" w:color="D99594" w:themeColor="accent2" w:themeTint="99" w:sz="4" w:space="0"/>
        </w:tcBorders>
      </w:tcPr>
    </w:tblStylePr>
    <w:tblStylePr w:type="seCell">
      <w:tcPr>
        <w:tcBorders>
          <w:top w:val="single" w:color="D99594" w:themeColor="accent2" w:themeTint="99" w:sz="4" w:space="0"/>
        </w:tcBorders>
      </w:tcPr>
    </w:tblStylePr>
    <w:tblStylePr w:type="swCell">
      <w:tcPr>
        <w:tcBorders>
          <w:top w:val="single" w:color="D99594" w:themeColor="accent2" w:themeTint="99" w:sz="4" w:space="0"/>
        </w:tcBorders>
      </w:tcPr>
    </w:tblStylePr>
  </w:style>
  <w:style w:type="table" w:customStyle="1" w:styleId="320">
    <w:name w:val="Grid Table 7 Colorful Accent 3"/>
    <w:basedOn w:val="106"/>
    <w:uiPriority w:val="52"/>
    <w:pPr>
      <w:spacing w:after="0" w:line="240" w:lineRule="auto"/>
    </w:pPr>
    <w:rPr>
      <w:color w:val="77933C" w:themeColor="accent3" w:themeShade="BF"/>
    </w:rPr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  <w:tblStylePr w:type="neCell">
      <w:tcPr>
        <w:tcBorders>
          <w:bottom w:val="single" w:color="C2D69B" w:themeColor="accent3" w:themeTint="99" w:sz="4" w:space="0"/>
        </w:tcBorders>
      </w:tcPr>
    </w:tblStylePr>
    <w:tblStylePr w:type="nwCell">
      <w:tcPr>
        <w:tcBorders>
          <w:bottom w:val="single" w:color="C2D69B" w:themeColor="accent3" w:themeTint="99" w:sz="4" w:space="0"/>
        </w:tcBorders>
      </w:tcPr>
    </w:tblStylePr>
    <w:tblStylePr w:type="seCell">
      <w:tcPr>
        <w:tcBorders>
          <w:top w:val="single" w:color="C2D69B" w:themeColor="accent3" w:themeTint="99" w:sz="4" w:space="0"/>
        </w:tcBorders>
      </w:tcPr>
    </w:tblStylePr>
    <w:tblStylePr w:type="swCell">
      <w:tcPr>
        <w:tcBorders>
          <w:top w:val="single" w:color="C2D69B" w:themeColor="accent3" w:themeTint="99" w:sz="4" w:space="0"/>
        </w:tcBorders>
      </w:tcPr>
    </w:tblStylePr>
  </w:style>
  <w:style w:type="table" w:customStyle="1" w:styleId="321">
    <w:name w:val="Grid Table 7 Colorful Accent 4"/>
    <w:basedOn w:val="106"/>
    <w:uiPriority w:val="52"/>
    <w:pPr>
      <w:spacing w:after="0" w:line="240" w:lineRule="auto"/>
    </w:pPr>
    <w:rPr>
      <w:color w:val="604A7B" w:themeColor="accent4" w:themeShade="BF"/>
    </w:rPr>
    <w:tblPr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  <w:insideV w:val="single" w:color="B2A1C7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  <w:tblStylePr w:type="neCell">
      <w:tcPr>
        <w:tcBorders>
          <w:bottom w:val="single" w:color="B2A1C7" w:themeColor="accent4" w:themeTint="99" w:sz="4" w:space="0"/>
        </w:tcBorders>
      </w:tcPr>
    </w:tblStylePr>
    <w:tblStylePr w:type="nwCell">
      <w:tcPr>
        <w:tcBorders>
          <w:bottom w:val="single" w:color="B2A1C7" w:themeColor="accent4" w:themeTint="99" w:sz="4" w:space="0"/>
        </w:tcBorders>
      </w:tcPr>
    </w:tblStylePr>
    <w:tblStylePr w:type="seCell">
      <w:tcPr>
        <w:tcBorders>
          <w:top w:val="single" w:color="B2A1C7" w:themeColor="accent4" w:themeTint="99" w:sz="4" w:space="0"/>
        </w:tcBorders>
      </w:tcPr>
    </w:tblStylePr>
    <w:tblStylePr w:type="swCell">
      <w:tcPr>
        <w:tcBorders>
          <w:top w:val="single" w:color="B2A1C7" w:themeColor="accent4" w:themeTint="99" w:sz="4" w:space="0"/>
        </w:tcBorders>
      </w:tcPr>
    </w:tblStylePr>
  </w:style>
  <w:style w:type="table" w:customStyle="1" w:styleId="322">
    <w:name w:val="Grid Table 7 Colorful Accent 5"/>
    <w:basedOn w:val="106"/>
    <w:uiPriority w:val="52"/>
    <w:pPr>
      <w:spacing w:after="0" w:line="240" w:lineRule="auto"/>
    </w:pPr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  <w:tblStylePr w:type="neCell">
      <w:tcPr>
        <w:tcBorders>
          <w:bottom w:val="single" w:color="92CDDC" w:themeColor="accent5" w:themeTint="99" w:sz="4" w:space="0"/>
        </w:tcBorders>
      </w:tcPr>
    </w:tblStylePr>
    <w:tblStylePr w:type="nwCell">
      <w:tcPr>
        <w:tcBorders>
          <w:bottom w:val="single" w:color="92CDDC" w:themeColor="accent5" w:themeTint="99" w:sz="4" w:space="0"/>
        </w:tcBorders>
      </w:tcPr>
    </w:tblStylePr>
    <w:tblStylePr w:type="seCell">
      <w:tcPr>
        <w:tcBorders>
          <w:top w:val="single" w:color="92CDDC" w:themeColor="accent5" w:themeTint="99" w:sz="4" w:space="0"/>
        </w:tcBorders>
      </w:tcPr>
    </w:tblStylePr>
    <w:tblStylePr w:type="swCell">
      <w:tcPr>
        <w:tcBorders>
          <w:top w:val="single" w:color="92CDDC" w:themeColor="accent5" w:themeTint="99" w:sz="4" w:space="0"/>
        </w:tcBorders>
      </w:tcPr>
    </w:tblStylePr>
  </w:style>
  <w:style w:type="table" w:customStyle="1" w:styleId="323">
    <w:name w:val="Grid Table 7 Colorful Accent 6"/>
    <w:basedOn w:val="106"/>
    <w:uiPriority w:val="52"/>
    <w:pPr>
      <w:spacing w:after="0" w:line="240" w:lineRule="auto"/>
    </w:pPr>
    <w:rPr>
      <w:color w:val="E46C0A" w:themeColor="accent6" w:themeShade="BF"/>
    </w:rPr>
    <w:tblPr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  <w:tblStylePr w:type="neCell">
      <w:tcPr>
        <w:tcBorders>
          <w:bottom w:val="single" w:color="FABF8F" w:themeColor="accent6" w:themeTint="99" w:sz="4" w:space="0"/>
        </w:tcBorders>
      </w:tcPr>
    </w:tblStylePr>
    <w:tblStylePr w:type="nwCell">
      <w:tcPr>
        <w:tcBorders>
          <w:bottom w:val="single" w:color="FABF8F" w:themeColor="accent6" w:themeTint="99" w:sz="4" w:space="0"/>
        </w:tcBorders>
      </w:tcPr>
    </w:tblStylePr>
    <w:tblStylePr w:type="seCell">
      <w:tcPr>
        <w:tcBorders>
          <w:top w:val="single" w:color="FABF8F" w:themeColor="accent6" w:themeTint="99" w:sz="4" w:space="0"/>
        </w:tcBorders>
      </w:tcPr>
    </w:tblStylePr>
    <w:tblStylePr w:type="swCell">
      <w:tcPr>
        <w:tcBorders>
          <w:top w:val="single" w:color="FABF8F" w:themeColor="accent6" w:themeTint="99" w:sz="4" w:space="0"/>
        </w:tcBorders>
      </w:tcPr>
    </w:tblStylePr>
  </w:style>
  <w:style w:type="character" w:customStyle="1" w:styleId="324">
    <w:name w:val="Hashtag"/>
    <w:basedOn w:val="88"/>
    <w:unhideWhenUsed/>
    <w:uiPriority w:val="99"/>
    <w:rPr>
      <w:color w:val="2B579A"/>
      <w:sz w:val="22"/>
      <w:shd w:val="clear" w:color="auto" w:fill="E6E6E6"/>
    </w:rPr>
  </w:style>
  <w:style w:type="character" w:customStyle="1" w:styleId="325">
    <w:name w:val="Заголовок 4 Знак"/>
    <w:basedOn w:val="88"/>
    <w:link w:val="5"/>
    <w:semiHidden/>
    <w:uiPriority w:val="9"/>
    <w:rPr>
      <w:rFonts w:asciiTheme="majorHAnsi" w:hAnsiTheme="majorHAnsi" w:eastAsiaTheme="majorEastAsia" w:cstheme="majorBidi"/>
      <w:i/>
      <w:iCs/>
      <w:color w:val="376092" w:themeColor="accent1" w:themeShade="BF"/>
      <w:spacing w:val="4"/>
      <w:sz w:val="22"/>
      <w:szCs w:val="20"/>
    </w:rPr>
  </w:style>
  <w:style w:type="character" w:customStyle="1" w:styleId="326">
    <w:name w:val="Заголовок 5 Знак"/>
    <w:basedOn w:val="88"/>
    <w:link w:val="6"/>
    <w:semiHidden/>
    <w:uiPriority w:val="9"/>
    <w:rPr>
      <w:rFonts w:asciiTheme="majorHAnsi" w:hAnsiTheme="majorHAnsi" w:eastAsiaTheme="majorEastAsia" w:cstheme="majorBidi"/>
      <w:color w:val="376092" w:themeColor="accent1" w:themeShade="BF"/>
      <w:spacing w:val="4"/>
      <w:sz w:val="22"/>
      <w:szCs w:val="20"/>
    </w:rPr>
  </w:style>
  <w:style w:type="character" w:customStyle="1" w:styleId="327">
    <w:name w:val="Заголовок 6 Знак"/>
    <w:basedOn w:val="88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  <w:spacing w:val="4"/>
      <w:sz w:val="22"/>
      <w:szCs w:val="20"/>
    </w:rPr>
  </w:style>
  <w:style w:type="character" w:customStyle="1" w:styleId="328">
    <w:name w:val="Заголовок 7 Знак"/>
    <w:basedOn w:val="88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  <w:spacing w:val="4"/>
      <w:sz w:val="22"/>
      <w:szCs w:val="20"/>
    </w:rPr>
  </w:style>
  <w:style w:type="character" w:customStyle="1" w:styleId="329">
    <w:name w:val="Заголовок 8 Знак"/>
    <w:basedOn w:val="88"/>
    <w:link w:val="9"/>
    <w:semiHidden/>
    <w:uiPriority w:val="9"/>
    <w:rPr>
      <w:rFonts w:asciiTheme="majorHAnsi" w:hAnsiTheme="majorHAnsi" w:eastAsiaTheme="majorEastAsia" w:cstheme="majorBidi"/>
      <w:color w:val="262626" w:themeColor="text1" w:themeTint="D9"/>
      <w:spacing w:val="4"/>
      <w:sz w:val="22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30">
    <w:name w:val="Заголовок 9 Знак"/>
    <w:basedOn w:val="88"/>
    <w:link w:val="10"/>
    <w:semiHidden/>
    <w:uiPriority w:val="9"/>
    <w:rPr>
      <w:rFonts w:asciiTheme="majorHAnsi" w:hAnsiTheme="majorHAnsi" w:eastAsiaTheme="majorEastAsia" w:cstheme="majorBidi"/>
      <w:i/>
      <w:iCs/>
      <w:color w:val="262626" w:themeColor="text1" w:themeTint="D9"/>
      <w:spacing w:val="4"/>
      <w:sz w:val="22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31">
    <w:name w:val="Адрес HTML Знак"/>
    <w:basedOn w:val="88"/>
    <w:link w:val="34"/>
    <w:semiHidden/>
    <w:uiPriority w:val="99"/>
    <w:rPr>
      <w:i/>
      <w:iCs/>
      <w:spacing w:val="4"/>
      <w:sz w:val="22"/>
      <w:szCs w:val="20"/>
    </w:rPr>
  </w:style>
  <w:style w:type="character" w:customStyle="1" w:styleId="332">
    <w:name w:val="Стандартный HTML Знак"/>
    <w:basedOn w:val="88"/>
    <w:link w:val="35"/>
    <w:semiHidden/>
    <w:uiPriority w:val="99"/>
    <w:rPr>
      <w:rFonts w:ascii="Consolas" w:hAnsi="Consolas"/>
      <w:spacing w:val="4"/>
      <w:sz w:val="22"/>
      <w:szCs w:val="20"/>
    </w:rPr>
  </w:style>
  <w:style w:type="character" w:customStyle="1" w:styleId="333">
    <w:name w:val="Intense Emphasis"/>
    <w:basedOn w:val="88"/>
    <w:unhideWhenUsed/>
    <w:qFormat/>
    <w:uiPriority w:val="21"/>
    <w:rPr>
      <w:i/>
      <w:iCs/>
      <w:color w:val="376092" w:themeColor="accent1" w:themeShade="BF"/>
      <w:sz w:val="22"/>
    </w:rPr>
  </w:style>
  <w:style w:type="paragraph" w:customStyle="1" w:styleId="334">
    <w:name w:val="Intense Quote"/>
    <w:basedOn w:val="1"/>
    <w:next w:val="1"/>
    <w:link w:val="335"/>
    <w:unhideWhenUsed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76092" w:themeColor="accent1" w:themeShade="BF"/>
    </w:rPr>
  </w:style>
  <w:style w:type="character" w:customStyle="1" w:styleId="335">
    <w:name w:val="Выделенная цитата Знак"/>
    <w:basedOn w:val="88"/>
    <w:link w:val="334"/>
    <w:semiHidden/>
    <w:uiPriority w:val="30"/>
    <w:rPr>
      <w:i/>
      <w:iCs/>
      <w:color w:val="376092" w:themeColor="accent1" w:themeShade="BF"/>
      <w:spacing w:val="4"/>
      <w:sz w:val="22"/>
      <w:szCs w:val="20"/>
    </w:rPr>
  </w:style>
  <w:style w:type="character" w:customStyle="1" w:styleId="336">
    <w:name w:val="Intense Reference"/>
    <w:basedOn w:val="88"/>
    <w:unhideWhenUsed/>
    <w:qFormat/>
    <w:uiPriority w:val="32"/>
    <w:rPr>
      <w:b/>
      <w:bCs/>
      <w:smallCaps/>
      <w:color w:val="376092" w:themeColor="accent1" w:themeShade="BF"/>
      <w:spacing w:val="5"/>
      <w:sz w:val="22"/>
    </w:rPr>
  </w:style>
  <w:style w:type="paragraph" w:customStyle="1" w:styleId="337">
    <w:name w:val="List Paragraph"/>
    <w:basedOn w:val="1"/>
    <w:unhideWhenUsed/>
    <w:qFormat/>
    <w:uiPriority w:val="34"/>
    <w:pPr>
      <w:ind w:left="720"/>
      <w:contextualSpacing/>
    </w:pPr>
  </w:style>
  <w:style w:type="table" w:customStyle="1" w:styleId="338">
    <w:name w:val="List Table 1 Light"/>
    <w:basedOn w:val="106"/>
    <w:uiPriority w:val="46"/>
    <w:pPr>
      <w:spacing w:after="0" w:line="240" w:lineRule="auto"/>
    </w:pPr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39">
    <w:name w:val="List Table 1 Light Accent 1"/>
    <w:basedOn w:val="106"/>
    <w:uiPriority w:val="46"/>
    <w:pPr>
      <w:spacing w:after="0" w:line="240" w:lineRule="auto"/>
    </w:p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40">
    <w:name w:val="List Table 1 Light Accent 2"/>
    <w:basedOn w:val="106"/>
    <w:uiPriority w:val="46"/>
    <w:pPr>
      <w:spacing w:after="0" w:line="240" w:lineRule="auto"/>
    </w:pPr>
    <w:tblStylePr w:type="firstRow">
      <w:rPr>
        <w:b/>
        <w:bCs/>
      </w:rPr>
      <w:tcPr>
        <w:tcBorders>
          <w:bottom w:val="single" w:color="D99594" w:themeColor="accent2" w:themeTint="99" w:sz="4" w:space="0"/>
        </w:tcBorders>
      </w:tcPr>
    </w:tblStylePr>
    <w:tblStylePr w:type="lastRow">
      <w:rPr>
        <w:b/>
        <w:bCs/>
      </w:rPr>
      <w:tcPr>
        <w:tcBorders>
          <w:top w:val="single" w:color="D9959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</w:style>
  <w:style w:type="table" w:customStyle="1" w:styleId="341">
    <w:name w:val="List Table 1 Light Accent 3"/>
    <w:basedOn w:val="106"/>
    <w:uiPriority w:val="46"/>
    <w:pPr>
      <w:spacing w:after="0" w:line="240" w:lineRule="auto"/>
    </w:pPr>
    <w:tblStylePr w:type="firstRow">
      <w:rPr>
        <w:b/>
        <w:bCs/>
      </w:rPr>
      <w:tcPr>
        <w:tcBorders>
          <w:bottom w:val="single" w:color="C2D69B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C2D6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42">
    <w:name w:val="List Table 1 Light Accent 4"/>
    <w:basedOn w:val="106"/>
    <w:uiPriority w:val="46"/>
    <w:pPr>
      <w:spacing w:after="0" w:line="240" w:lineRule="auto"/>
    </w:pPr>
    <w:tblStylePr w:type="firstRow">
      <w:rPr>
        <w:b/>
        <w:bCs/>
      </w:rPr>
      <w:tcPr>
        <w:tcBorders>
          <w:bottom w:val="single" w:color="B2A1C7" w:themeColor="accent4" w:themeTint="99" w:sz="4" w:space="0"/>
        </w:tcBorders>
      </w:tcPr>
    </w:tblStylePr>
    <w:tblStylePr w:type="lastRow">
      <w:rPr>
        <w:b/>
        <w:bCs/>
      </w:rPr>
      <w:tcPr>
        <w:tcBorders>
          <w:top w:val="single" w:color="B2A1C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343">
    <w:name w:val="List Table 1 Light Accent 5"/>
    <w:basedOn w:val="106"/>
    <w:uiPriority w:val="46"/>
    <w:pPr>
      <w:spacing w:after="0" w:line="240" w:lineRule="auto"/>
    </w:pPr>
    <w:tblStylePr w:type="firstRow">
      <w:rPr>
        <w:b/>
        <w:bCs/>
      </w:rPr>
      <w:tcPr>
        <w:tcBorders>
          <w:bottom w:val="single" w:color="92CDDC" w:themeColor="accent5" w:themeTint="99" w:sz="4" w:space="0"/>
        </w:tcBorders>
      </w:tcPr>
    </w:tblStylePr>
    <w:tblStylePr w:type="lastRow">
      <w:rPr>
        <w:b/>
        <w:bCs/>
      </w:rPr>
      <w:tcPr>
        <w:tcBorders>
          <w:top w:val="sing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table" w:customStyle="1" w:styleId="344">
    <w:name w:val="List Table 1 Light Accent 6"/>
    <w:basedOn w:val="106"/>
    <w:uiPriority w:val="46"/>
    <w:pPr>
      <w:spacing w:after="0" w:line="240" w:lineRule="auto"/>
    </w:pPr>
    <w:tblStylePr w:type="firstRow">
      <w:rPr>
        <w:b/>
        <w:bCs/>
      </w:rPr>
      <w:tcPr>
        <w:tcBorders>
          <w:bottom w:val="single" w:color="FABF8F" w:themeColor="accent6" w:themeTint="99" w:sz="4" w:space="0"/>
        </w:tcBorders>
      </w:tcPr>
    </w:tblStylePr>
    <w:tblStylePr w:type="lastRow">
      <w:rPr>
        <w:b/>
        <w:bCs/>
      </w:rPr>
      <w:tcPr>
        <w:tcBorders>
          <w:top w:val="single" w:color="FABF8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345">
    <w:name w:val="List Table 2"/>
    <w:basedOn w:val="106"/>
    <w:uiPriority w:val="47"/>
    <w:pPr>
      <w:spacing w:after="0" w:line="240" w:lineRule="auto"/>
    </w:pPr>
    <w:tblPr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46">
    <w:name w:val="List Table 2 Accent 1"/>
    <w:basedOn w:val="106"/>
    <w:uiPriority w:val="47"/>
    <w:pPr>
      <w:spacing w:after="0" w:line="240" w:lineRule="auto"/>
    </w:pPr>
    <w:tblPr>
      <w:tblBorders>
        <w:top w:val="single" w:color="95B3D7" w:themeColor="accent1" w:themeTint="99" w:sz="4" w:space="0"/>
        <w:bottom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47">
    <w:name w:val="List Table 2 Accent 2"/>
    <w:basedOn w:val="106"/>
    <w:uiPriority w:val="47"/>
    <w:pPr>
      <w:spacing w:after="0" w:line="240" w:lineRule="auto"/>
    </w:pPr>
    <w:tblPr>
      <w:tblBorders>
        <w:top w:val="single" w:color="D99594" w:themeColor="accent2" w:themeTint="99" w:sz="4" w:space="0"/>
        <w:bottom w:val="single" w:color="D99594" w:themeColor="accent2" w:themeTint="99" w:sz="4" w:space="0"/>
        <w:insideH w:val="single" w:color="D99594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</w:style>
  <w:style w:type="table" w:customStyle="1" w:styleId="348">
    <w:name w:val="List Table 2 Accent 3"/>
    <w:basedOn w:val="106"/>
    <w:uiPriority w:val="47"/>
    <w:pPr>
      <w:spacing w:after="0" w:line="240" w:lineRule="auto"/>
    </w:pPr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49">
    <w:name w:val="List Table 2 Accent 4"/>
    <w:basedOn w:val="106"/>
    <w:uiPriority w:val="47"/>
    <w:pPr>
      <w:spacing w:after="0" w:line="240" w:lineRule="auto"/>
    </w:pPr>
    <w:tblPr>
      <w:tblBorders>
        <w:top w:val="single" w:color="B2A1C7" w:themeColor="accent4" w:themeTint="99" w:sz="4" w:space="0"/>
        <w:bottom w:val="single" w:color="B2A1C7" w:themeColor="accent4" w:themeTint="99" w:sz="4" w:space="0"/>
        <w:insideH w:val="single" w:color="B2A1C7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350">
    <w:name w:val="List Table 2 Accent 5"/>
    <w:basedOn w:val="106"/>
    <w:uiPriority w:val="47"/>
    <w:pPr>
      <w:spacing w:after="0" w:line="240" w:lineRule="auto"/>
    </w:pPr>
    <w:tblPr>
      <w:tblBorders>
        <w:top w:val="single" w:color="92CDDC" w:themeColor="accent5" w:themeTint="99" w:sz="4" w:space="0"/>
        <w:bottom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table" w:customStyle="1" w:styleId="351">
    <w:name w:val="List Table 2 Accent 6"/>
    <w:basedOn w:val="106"/>
    <w:uiPriority w:val="47"/>
    <w:pPr>
      <w:spacing w:after="0" w:line="240" w:lineRule="auto"/>
    </w:pPr>
    <w:tblPr>
      <w:tblBorders>
        <w:top w:val="single" w:color="FABF8F" w:themeColor="accent6" w:themeTint="99" w:sz="4" w:space="0"/>
        <w:bottom w:val="single" w:color="FABF8F" w:themeColor="accent6" w:themeTint="99" w:sz="4" w:space="0"/>
        <w:insideH w:val="single" w:color="FABF8F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352">
    <w:name w:val="List Table 3"/>
    <w:basedOn w:val="106"/>
    <w:uiPriority w:val="48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0000" w:themeColor="text1" w:sz="4" w:space="0"/>
          <w:left w:val="nil"/>
        </w:tcBorders>
      </w:tcPr>
    </w:tblStylePr>
    <w:tblStylePr w:type="swCell">
      <w:tcPr>
        <w:tcBorders>
          <w:top w:val="double" w:color="000000" w:themeColor="text1" w:sz="4" w:space="0"/>
          <w:right w:val="nil"/>
        </w:tcBorders>
      </w:tcPr>
    </w:tblStylePr>
  </w:style>
  <w:style w:type="table" w:customStyle="1" w:styleId="353">
    <w:name w:val="List Table 3 Accent 1"/>
    <w:basedOn w:val="106"/>
    <w:uiPriority w:val="48"/>
    <w:pPr>
      <w:spacing w:after="0" w:line="240" w:lineRule="auto"/>
    </w:pPr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tcPr>
        <w:tcBorders>
          <w:top w:val="single" w:color="4F81BD" w:themeColor="accent1" w:sz="4" w:space="0"/>
          <w:bottom w:val="single" w:color="4F81BD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F81BD" w:themeColor="accent1" w:sz="4" w:space="0"/>
          <w:left w:val="nil"/>
        </w:tcBorders>
      </w:tcPr>
    </w:tblStylePr>
    <w:tblStylePr w:type="swCell">
      <w:tcPr>
        <w:tcBorders>
          <w:top w:val="double" w:color="4F81BD" w:themeColor="accent1" w:sz="4" w:space="0"/>
          <w:right w:val="nil"/>
        </w:tcBorders>
      </w:tcPr>
    </w:tblStylePr>
  </w:style>
  <w:style w:type="table" w:customStyle="1" w:styleId="354">
    <w:name w:val="List Table 3 Accent 2"/>
    <w:basedOn w:val="106"/>
    <w:uiPriority w:val="48"/>
    <w:pPr>
      <w:spacing w:after="0" w:line="240" w:lineRule="auto"/>
    </w:pPr>
    <w:tblPr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C0504D" w:themeFill="accent2"/>
      </w:tcPr>
    </w:tblStylePr>
    <w:tblStylePr w:type="lastRow">
      <w:rPr>
        <w:b/>
        <w:bCs/>
      </w:rPr>
      <w:tcPr>
        <w:tcBorders>
          <w:top w:val="double" w:color="C0504D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band1Horz">
      <w:tcPr>
        <w:tcBorders>
          <w:top w:val="single" w:color="C0504D" w:themeColor="accent2" w:sz="4" w:space="0"/>
          <w:bottom w:val="single" w:color="C0504D" w:themeColor="accent2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C0504D" w:themeColor="accent2" w:sz="4" w:space="0"/>
          <w:left w:val="nil"/>
        </w:tcBorders>
      </w:tcPr>
    </w:tblStylePr>
    <w:tblStylePr w:type="swCell">
      <w:tcPr>
        <w:tcBorders>
          <w:top w:val="double" w:color="C0504D" w:themeColor="accent2" w:sz="4" w:space="0"/>
          <w:right w:val="nil"/>
        </w:tcBorders>
      </w:tcPr>
    </w:tblStylePr>
  </w:style>
  <w:style w:type="table" w:customStyle="1" w:styleId="355">
    <w:name w:val="List Table 3 Accent 3"/>
    <w:basedOn w:val="106"/>
    <w:uiPriority w:val="48"/>
    <w:pPr>
      <w:spacing w:after="0" w:line="240" w:lineRule="auto"/>
    </w:pPr>
    <w:tblPr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9BBB59" w:themeFill="accent3"/>
      </w:tcPr>
    </w:tblStylePr>
    <w:tblStylePr w:type="lastRow">
      <w:rPr>
        <w:b/>
        <w:bCs/>
      </w:rPr>
      <w:tcPr>
        <w:tcBorders>
          <w:top w:val="double" w:color="9BBB59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band1Horz">
      <w:tcPr>
        <w:tcBorders>
          <w:top w:val="single" w:color="9BBB59" w:themeColor="accent3" w:sz="4" w:space="0"/>
          <w:bottom w:val="single" w:color="9BBB59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9BBB59" w:themeColor="accent3" w:sz="4" w:space="0"/>
          <w:left w:val="nil"/>
        </w:tcBorders>
      </w:tcPr>
    </w:tblStylePr>
    <w:tblStylePr w:type="swCell">
      <w:tcPr>
        <w:tcBorders>
          <w:top w:val="double" w:color="9BBB59" w:themeColor="accent3" w:sz="4" w:space="0"/>
          <w:right w:val="nil"/>
        </w:tcBorders>
      </w:tcPr>
    </w:tblStylePr>
  </w:style>
  <w:style w:type="table" w:customStyle="1" w:styleId="356">
    <w:name w:val="List Table 3 Accent 4"/>
    <w:basedOn w:val="106"/>
    <w:uiPriority w:val="48"/>
    <w:pPr>
      <w:spacing w:after="0" w:line="240" w:lineRule="auto"/>
    </w:pPr>
    <w:tblPr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8064A2" w:themeFill="accent4"/>
      </w:tcPr>
    </w:tblStylePr>
    <w:tblStylePr w:type="lastRow">
      <w:rPr>
        <w:b/>
        <w:bCs/>
      </w:rPr>
      <w:tcPr>
        <w:tcBorders>
          <w:top w:val="double" w:color="8064A2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band1Horz">
      <w:tcPr>
        <w:tcBorders>
          <w:top w:val="single" w:color="8064A2" w:themeColor="accent4" w:sz="4" w:space="0"/>
          <w:bottom w:val="single" w:color="8064A2" w:themeColor="accent4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8064A2" w:themeColor="accent4" w:sz="4" w:space="0"/>
          <w:left w:val="nil"/>
        </w:tcBorders>
      </w:tcPr>
    </w:tblStylePr>
    <w:tblStylePr w:type="swCell">
      <w:tcPr>
        <w:tcBorders>
          <w:top w:val="double" w:color="8064A2" w:themeColor="accent4" w:sz="4" w:space="0"/>
          <w:right w:val="nil"/>
        </w:tcBorders>
      </w:tcPr>
    </w:tblStylePr>
  </w:style>
  <w:style w:type="table" w:customStyle="1" w:styleId="357">
    <w:name w:val="List Table 3 Accent 5"/>
    <w:basedOn w:val="106"/>
    <w:uiPriority w:val="48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tcPr>
        <w:tcBorders>
          <w:top w:val="single" w:color="4BACC6" w:themeColor="accent5" w:sz="4" w:space="0"/>
          <w:bottom w:val="single" w:color="4BACC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BACC6" w:themeColor="accent5" w:sz="4" w:space="0"/>
          <w:left w:val="nil"/>
        </w:tcBorders>
      </w:tcPr>
    </w:tblStylePr>
    <w:tblStylePr w:type="swCell">
      <w:tcPr>
        <w:tcBorders>
          <w:top w:val="double" w:color="4BACC6" w:themeColor="accent5" w:sz="4" w:space="0"/>
          <w:right w:val="nil"/>
        </w:tcBorders>
      </w:tcPr>
    </w:tblStylePr>
  </w:style>
  <w:style w:type="table" w:customStyle="1" w:styleId="358">
    <w:name w:val="List Table 3 Accent 6"/>
    <w:basedOn w:val="106"/>
    <w:uiPriority w:val="48"/>
    <w:pPr>
      <w:spacing w:after="0" w:line="240" w:lineRule="auto"/>
    </w:pPr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F79646" w:themeFill="accent6"/>
      </w:tcPr>
    </w:tblStylePr>
    <w:tblStylePr w:type="lastRow">
      <w:rPr>
        <w:b/>
        <w:bCs/>
      </w:rPr>
      <w:tcPr>
        <w:tcBorders>
          <w:top w:val="double" w:color="F79646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band1Horz">
      <w:tcPr>
        <w:tcBorders>
          <w:top w:val="single" w:color="F79646" w:themeColor="accent6" w:sz="4" w:space="0"/>
          <w:bottom w:val="single" w:color="F79646" w:themeColor="accent6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F79646" w:themeColor="accent6" w:sz="4" w:space="0"/>
          <w:left w:val="nil"/>
        </w:tcBorders>
      </w:tcPr>
    </w:tblStylePr>
    <w:tblStylePr w:type="swCell">
      <w:tcPr>
        <w:tcBorders>
          <w:top w:val="double" w:color="F79646" w:themeColor="accent6" w:sz="4" w:space="0"/>
          <w:right w:val="nil"/>
        </w:tcBorders>
      </w:tcPr>
    </w:tblStylePr>
  </w:style>
  <w:style w:type="table" w:customStyle="1" w:styleId="359">
    <w:name w:val="List Table 4"/>
    <w:basedOn w:val="106"/>
    <w:uiPriority w:val="49"/>
    <w:pPr>
      <w:spacing w:after="0" w:line="240" w:lineRule="auto"/>
    </w:p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60">
    <w:name w:val="List Table 4 Accent 1"/>
    <w:basedOn w:val="106"/>
    <w:uiPriority w:val="49"/>
    <w:pPr>
      <w:spacing w:after="0" w:line="240" w:lineRule="auto"/>
    </w:p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61">
    <w:name w:val="List Table 4 Accent 2"/>
    <w:basedOn w:val="106"/>
    <w:uiPriority w:val="49"/>
    <w:pPr>
      <w:spacing w:after="0" w:line="240" w:lineRule="auto"/>
    </w:pPr>
    <w:tblPr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cPr>
        <w:tcBorders>
          <w:top w:val="double" w:color="D9959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</w:style>
  <w:style w:type="table" w:customStyle="1" w:styleId="362">
    <w:name w:val="List Table 4 Accent 3"/>
    <w:basedOn w:val="106"/>
    <w:uiPriority w:val="49"/>
    <w:pPr>
      <w:spacing w:after="0" w:line="240" w:lineRule="auto"/>
    </w:pPr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cPr>
        <w:tcBorders>
          <w:top w:val="double" w:color="C2D6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63">
    <w:name w:val="List Table 4 Accent 4"/>
    <w:basedOn w:val="106"/>
    <w:uiPriority w:val="49"/>
    <w:pPr>
      <w:spacing w:after="0" w:line="240" w:lineRule="auto"/>
    </w:pPr>
    <w:tblPr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cPr>
        <w:tcBorders>
          <w:top w:val="double" w:color="B2A1C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364">
    <w:name w:val="List Table 4 Accent 5"/>
    <w:basedOn w:val="106"/>
    <w:uiPriority w:val="49"/>
    <w:pPr>
      <w:spacing w:after="0" w:line="240" w:lineRule="auto"/>
    </w:p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table" w:customStyle="1" w:styleId="365">
    <w:name w:val="List Table 4 Accent 6"/>
    <w:basedOn w:val="106"/>
    <w:uiPriority w:val="49"/>
    <w:pPr>
      <w:spacing w:after="0" w:line="240" w:lineRule="auto"/>
    </w:pPr>
    <w:tblPr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cPr>
        <w:tcBorders>
          <w:top w:val="double" w:color="FABF8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366">
    <w:name w:val="List Table 5 Dark"/>
    <w:basedOn w:val="106"/>
    <w:uiPriority w:val="5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67">
    <w:name w:val="List Table 5 Dark Accent 1"/>
    <w:basedOn w:val="106"/>
    <w:uiPriority w:val="5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4F81BD" w:themeColor="accent1" w:sz="24" w:space="0"/>
        <w:left w:val="single" w:color="4F81BD" w:themeColor="accent1" w:sz="24" w:space="0"/>
        <w:bottom w:val="single" w:color="4F81BD" w:themeColor="accent1" w:sz="24" w:space="0"/>
        <w:right w:val="single" w:color="4F81BD" w:themeColor="accent1" w:sz="24" w:space="0"/>
      </w:tblBorders>
    </w:tblPr>
    <w:tcPr>
      <w:shd w:val="clear" w:color="auto" w:fill="4F81BD" w:themeFill="accen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68">
    <w:name w:val="List Table 5 Dark Accent 2"/>
    <w:basedOn w:val="106"/>
    <w:uiPriority w:val="5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C0504D" w:themeColor="accent2" w:sz="24" w:space="0"/>
        <w:left w:val="single" w:color="C0504D" w:themeColor="accent2" w:sz="24" w:space="0"/>
        <w:bottom w:val="single" w:color="C0504D" w:themeColor="accent2" w:sz="24" w:space="0"/>
        <w:right w:val="single" w:color="C0504D" w:themeColor="accent2" w:sz="24" w:space="0"/>
      </w:tblBorders>
    </w:tblPr>
    <w:tcPr>
      <w:shd w:val="clear" w:color="auto" w:fill="C0504D" w:themeFill="accent2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69">
    <w:name w:val="List Table 5 Dark Accent 3"/>
    <w:basedOn w:val="106"/>
    <w:uiPriority w:val="5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9BBB59" w:themeColor="accent3" w:sz="24" w:space="0"/>
        <w:left w:val="single" w:color="9BBB59" w:themeColor="accent3" w:sz="24" w:space="0"/>
        <w:bottom w:val="single" w:color="9BBB59" w:themeColor="accent3" w:sz="24" w:space="0"/>
        <w:right w:val="single" w:color="9BBB59" w:themeColor="accent3" w:sz="24" w:space="0"/>
      </w:tblBorders>
    </w:tblPr>
    <w:tcPr>
      <w:shd w:val="clear" w:color="auto" w:fill="9BBB59" w:themeFill="accent3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0">
    <w:name w:val="List Table 5 Dark Accent 4"/>
    <w:basedOn w:val="106"/>
    <w:uiPriority w:val="5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8064A2" w:themeColor="accent4" w:sz="24" w:space="0"/>
        <w:left w:val="single" w:color="8064A2" w:themeColor="accent4" w:sz="24" w:space="0"/>
        <w:bottom w:val="single" w:color="8064A2" w:themeColor="accent4" w:sz="24" w:space="0"/>
        <w:right w:val="single" w:color="8064A2" w:themeColor="accent4" w:sz="24" w:space="0"/>
      </w:tblBorders>
    </w:tblPr>
    <w:tcPr>
      <w:shd w:val="clear" w:color="auto" w:fill="8064A2" w:themeFill="accent4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1">
    <w:name w:val="List Table 5 Dark Accent 5"/>
    <w:basedOn w:val="106"/>
    <w:uiPriority w:val="5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4BACC6" w:themeColor="accent5" w:sz="24" w:space="0"/>
        <w:left w:val="single" w:color="4BACC6" w:themeColor="accent5" w:sz="24" w:space="0"/>
        <w:bottom w:val="single" w:color="4BACC6" w:themeColor="accent5" w:sz="24" w:space="0"/>
        <w:right w:val="single" w:color="4BACC6" w:themeColor="accent5" w:sz="24" w:space="0"/>
      </w:tblBorders>
    </w:tblPr>
    <w:tcPr>
      <w:shd w:val="clear" w:color="auto" w:fill="4BACC6" w:themeFill="accent5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2">
    <w:name w:val="List Table 5 Dark Accent 6"/>
    <w:basedOn w:val="106"/>
    <w:uiPriority w:val="5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F79646" w:themeColor="accent6" w:sz="24" w:space="0"/>
        <w:left w:val="single" w:color="F79646" w:themeColor="accent6" w:sz="24" w:space="0"/>
        <w:bottom w:val="single" w:color="F79646" w:themeColor="accent6" w:sz="24" w:space="0"/>
        <w:right w:val="single" w:color="F79646" w:themeColor="accent6" w:sz="24" w:space="0"/>
      </w:tblBorders>
    </w:tblPr>
    <w:tcPr>
      <w:shd w:val="clear" w:color="auto" w:fill="F79646" w:themeFill="accent6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3">
    <w:name w:val="List Table 6 Colorful"/>
    <w:basedOn w:val="106"/>
    <w:uiPriority w:val="5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74">
    <w:name w:val="List Table 6 Colorful Accent 1"/>
    <w:basedOn w:val="106"/>
    <w:uiPriority w:val="51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bCs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75">
    <w:name w:val="List Table 6 Colorful Accent 2"/>
    <w:basedOn w:val="106"/>
    <w:uiPriority w:val="51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4" w:space="0"/>
        <w:bottom w:val="single" w:color="C0504D" w:themeColor="accent2" w:sz="4" w:space="0"/>
      </w:tblBorders>
    </w:tblPr>
    <w:tblStylePr w:type="firstRow">
      <w:rPr>
        <w:b/>
        <w:bCs/>
      </w:rPr>
      <w:tcPr>
        <w:tcBorders>
          <w:bottom w:val="single" w:color="C0504D" w:themeColor="accent2" w:sz="4" w:space="0"/>
        </w:tcBorders>
      </w:tcPr>
    </w:tblStylePr>
    <w:tblStylePr w:type="lastRow">
      <w:rPr>
        <w:b/>
        <w:bCs/>
      </w:rPr>
      <w:tcPr>
        <w:tcBorders>
          <w:top w:val="double" w:color="C0504D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</w:style>
  <w:style w:type="table" w:customStyle="1" w:styleId="376">
    <w:name w:val="List Table 6 Colorful Accent 3"/>
    <w:basedOn w:val="106"/>
    <w:uiPriority w:val="51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4" w:space="0"/>
        <w:bottom w:val="single" w:color="9BBB59" w:themeColor="accent3" w:sz="4" w:space="0"/>
      </w:tblBorders>
    </w:tblPr>
    <w:tblStylePr w:type="firstRow">
      <w:rPr>
        <w:b/>
        <w:bCs/>
      </w:rPr>
      <w:tcPr>
        <w:tcBorders>
          <w:bottom w:val="single" w:color="9BBB59" w:themeColor="accent3" w:sz="4" w:space="0"/>
        </w:tcBorders>
      </w:tcPr>
    </w:tblStylePr>
    <w:tblStylePr w:type="lastRow">
      <w:rPr>
        <w:b/>
        <w:bCs/>
      </w:rPr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77">
    <w:name w:val="List Table 6 Colorful Accent 4"/>
    <w:basedOn w:val="106"/>
    <w:uiPriority w:val="51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4" w:space="0"/>
        <w:bottom w:val="single" w:color="8064A2" w:themeColor="accent4" w:sz="4" w:space="0"/>
      </w:tblBorders>
    </w:tblPr>
    <w:tblStylePr w:type="firstRow">
      <w:rPr>
        <w:b/>
        <w:bCs/>
      </w:rPr>
      <w:tcPr>
        <w:tcBorders>
          <w:bottom w:val="single" w:color="8064A2" w:themeColor="accent4" w:sz="4" w:space="0"/>
        </w:tcBorders>
      </w:tcPr>
    </w:tblStylePr>
    <w:tblStylePr w:type="lastRow">
      <w:rPr>
        <w:b/>
        <w:bCs/>
      </w:rPr>
      <w:tcPr>
        <w:tcBorders>
          <w:top w:val="double" w:color="8064A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</w:style>
  <w:style w:type="table" w:customStyle="1" w:styleId="378">
    <w:name w:val="List Table 6 Colorful Accent 5"/>
    <w:basedOn w:val="106"/>
    <w:uiPriority w:val="51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4" w:space="0"/>
        <w:bottom w:val="single" w:color="4BACC6" w:themeColor="accent5" w:sz="4" w:space="0"/>
      </w:tblBorders>
    </w:tblPr>
    <w:tblStylePr w:type="firstRow">
      <w:rPr>
        <w:b/>
        <w:bCs/>
      </w:rPr>
      <w:tcPr>
        <w:tcBorders>
          <w:bottom w:val="single" w:color="4BACC6" w:themeColor="accent5" w:sz="4" w:space="0"/>
        </w:tcBorders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table" w:customStyle="1" w:styleId="379">
    <w:name w:val="List Table 6 Colorful Accent 6"/>
    <w:basedOn w:val="106"/>
    <w:uiPriority w:val="51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4" w:space="0"/>
        <w:bottom w:val="single" w:color="F79646" w:themeColor="accent6" w:sz="4" w:space="0"/>
      </w:tblBorders>
    </w:tblPr>
    <w:tblStylePr w:type="firstRow">
      <w:rPr>
        <w:b/>
        <w:bCs/>
      </w:rPr>
      <w:tcPr>
        <w:tcBorders>
          <w:bottom w:val="single" w:color="F79646" w:themeColor="accent6" w:sz="4" w:space="0"/>
        </w:tcBorders>
      </w:tcPr>
    </w:tblStylePr>
    <w:tblStylePr w:type="lastRow">
      <w:rPr>
        <w:b/>
        <w:bCs/>
      </w:rPr>
      <w:tcPr>
        <w:tcBorders>
          <w:top w:val="double" w:color="F7964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380">
    <w:name w:val="List Table 7 Colorful"/>
    <w:basedOn w:val="106"/>
    <w:uiPriority w:val="5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1">
    <w:name w:val="List Table 7 Colorful Accent 1"/>
    <w:basedOn w:val="106"/>
    <w:uiPriority w:val="52"/>
    <w:pPr>
      <w:spacing w:after="0" w:line="240" w:lineRule="auto"/>
    </w:pPr>
    <w:rPr>
      <w:color w:val="376092" w:themeColor="accent1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4F81BD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4F81BD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4F81BD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4F81BD" w:themeColor="accent1" w:sz="4" w:space="0"/>
        </w:tcBorders>
        <w:shd w:val="clear" w:color="auto" w:fill="FFFFFF" w:themeFill="background1"/>
      </w:tc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2">
    <w:name w:val="List Table 7 Colorful Accent 2"/>
    <w:basedOn w:val="106"/>
    <w:uiPriority w:val="52"/>
    <w:pPr>
      <w:spacing w:after="0" w:line="240" w:lineRule="auto"/>
    </w:pPr>
    <w:rPr>
      <w:color w:val="953735" w:themeColor="accent2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C0504D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C0504D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C0504D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C0504D" w:themeColor="accent2" w:sz="4" w:space="0"/>
        </w:tcBorders>
        <w:shd w:val="clear" w:color="auto" w:fill="FFFFFF" w:themeFill="background1"/>
      </w:tcPr>
    </w:tblStylePr>
    <w:tblStylePr w:type="band1Vert">
      <w:tcPr>
        <w:shd w:val="clear" w:color="auto" w:fill="F2DBDB" w:themeFill="accent2" w:themeFillTint="33"/>
      </w:tcPr>
    </w:tblStylePr>
    <w:tblStylePr w:type="band1Horz">
      <w:tcPr>
        <w:shd w:val="clear" w:color="auto" w:fill="F2DBDB" w:themeFill="accent2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3">
    <w:name w:val="List Table 7 Colorful Accent 3"/>
    <w:basedOn w:val="106"/>
    <w:uiPriority w:val="52"/>
    <w:pPr>
      <w:spacing w:after="0" w:line="240" w:lineRule="auto"/>
    </w:pPr>
    <w:rPr>
      <w:color w:val="77933C" w:themeColor="accent3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9BBB59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9BBB59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9BBB59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9BBB59" w:themeColor="accent3" w:sz="4" w:space="0"/>
        </w:tcBorders>
        <w:shd w:val="clear" w:color="auto" w:fill="FFFFFF" w:themeFill="background1"/>
      </w:tc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4">
    <w:name w:val="List Table 7 Colorful Accent 4"/>
    <w:basedOn w:val="106"/>
    <w:uiPriority w:val="52"/>
    <w:pPr>
      <w:spacing w:after="0" w:line="240" w:lineRule="auto"/>
    </w:pPr>
    <w:rPr>
      <w:color w:val="604A7B" w:themeColor="accent4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8064A2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8064A2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8064A2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8064A2" w:themeColor="accent4" w:sz="4" w:space="0"/>
        </w:tcBorders>
        <w:shd w:val="clear" w:color="auto" w:fill="FFFFFF" w:themeFill="background1"/>
      </w:tcPr>
    </w:tblStylePr>
    <w:tblStylePr w:type="band1Vert">
      <w:tcPr>
        <w:shd w:val="clear" w:color="auto" w:fill="E5DFEC" w:themeFill="accent4" w:themeFillTint="33"/>
      </w:tcPr>
    </w:tblStylePr>
    <w:tblStylePr w:type="band1Horz">
      <w:tcPr>
        <w:shd w:val="clear" w:color="auto" w:fill="E5DFEC" w:themeFill="accent4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5">
    <w:name w:val="List Table 7 Colorful Accent 5"/>
    <w:basedOn w:val="106"/>
    <w:uiPriority w:val="52"/>
    <w:pPr>
      <w:spacing w:after="0" w:line="240" w:lineRule="auto"/>
    </w:pPr>
    <w:rPr>
      <w:color w:val="31859C" w:themeColor="accent5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4BACC6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4BACC6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4BACC6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4BACC6" w:themeColor="accent5" w:sz="4" w:space="0"/>
        </w:tcBorders>
        <w:shd w:val="clear" w:color="auto" w:fill="FFFFFF" w:themeFill="background1"/>
      </w:tc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6">
    <w:name w:val="List Table 7 Colorful Accent 6"/>
    <w:basedOn w:val="106"/>
    <w:uiPriority w:val="52"/>
    <w:pPr>
      <w:spacing w:after="0" w:line="240" w:lineRule="auto"/>
    </w:pPr>
    <w:rPr>
      <w:color w:val="E46C0A" w:themeColor="accent6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F79646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F79646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F79646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F79646" w:themeColor="accent6" w:sz="4" w:space="0"/>
        </w:tcBorders>
        <w:shd w:val="clear" w:color="auto" w:fill="FFFFFF" w:themeFill="background1"/>
      </w:tc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387">
    <w:name w:val="Текст макроса Знак"/>
    <w:basedOn w:val="88"/>
    <w:link w:val="66"/>
    <w:semiHidden/>
    <w:uiPriority w:val="99"/>
    <w:rPr>
      <w:rFonts w:ascii="Consolas" w:hAnsi="Consolas"/>
      <w:spacing w:val="4"/>
      <w:sz w:val="22"/>
      <w:szCs w:val="20"/>
    </w:rPr>
  </w:style>
  <w:style w:type="character" w:customStyle="1" w:styleId="388">
    <w:name w:val="Mention"/>
    <w:basedOn w:val="88"/>
    <w:unhideWhenUsed/>
    <w:uiPriority w:val="99"/>
    <w:rPr>
      <w:color w:val="2B579A"/>
      <w:sz w:val="22"/>
      <w:shd w:val="clear" w:color="auto" w:fill="E6E6E6"/>
    </w:rPr>
  </w:style>
  <w:style w:type="character" w:customStyle="1" w:styleId="389">
    <w:name w:val="Шапка Знак"/>
    <w:basedOn w:val="88"/>
    <w:link w:val="67"/>
    <w:semiHidden/>
    <w:uiPriority w:val="99"/>
    <w:rPr>
      <w:rFonts w:asciiTheme="majorHAnsi" w:hAnsiTheme="majorHAnsi" w:eastAsiaTheme="majorEastAsia" w:cstheme="majorBidi"/>
      <w:spacing w:val="4"/>
      <w:sz w:val="24"/>
      <w:szCs w:val="24"/>
      <w:shd w:val="pct20" w:color="auto" w:fill="auto"/>
    </w:rPr>
  </w:style>
  <w:style w:type="character" w:customStyle="1" w:styleId="390">
    <w:name w:val="Заголовок записки Знак"/>
    <w:basedOn w:val="88"/>
    <w:link w:val="70"/>
    <w:semiHidden/>
    <w:uiPriority w:val="99"/>
    <w:rPr>
      <w:spacing w:val="4"/>
      <w:sz w:val="22"/>
      <w:szCs w:val="20"/>
    </w:rPr>
  </w:style>
  <w:style w:type="table" w:customStyle="1" w:styleId="391">
    <w:name w:val="Plain Table 1"/>
    <w:basedOn w:val="106"/>
    <w:uiPriority w:val="41"/>
    <w:pPr>
      <w:spacing w:after="0"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92">
    <w:name w:val="Plain Table 2"/>
    <w:basedOn w:val="106"/>
    <w:uiPriority w:val="42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393">
    <w:name w:val="Plain Table 3"/>
    <w:basedOn w:val="106"/>
    <w:uiPriority w:val="43"/>
    <w:pPr>
      <w:spacing w:after="0" w:line="240" w:lineRule="auto"/>
    </w:p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94">
    <w:name w:val="Plain Table 4"/>
    <w:basedOn w:val="106"/>
    <w:uiPriority w:val="44"/>
    <w:pPr>
      <w:spacing w:after="0" w:line="240" w:lineRule="auto"/>
    </w:p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95">
    <w:name w:val="Plain Table 5"/>
    <w:basedOn w:val="106"/>
    <w:uiPriority w:val="45"/>
    <w:pPr>
      <w:spacing w:after="0" w:line="240" w:lineRule="auto"/>
    </w:p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396">
    <w:name w:val="Текст Знак"/>
    <w:basedOn w:val="88"/>
    <w:link w:val="71"/>
    <w:semiHidden/>
    <w:uiPriority w:val="99"/>
    <w:rPr>
      <w:rFonts w:ascii="Consolas" w:hAnsi="Consolas"/>
      <w:spacing w:val="4"/>
      <w:sz w:val="22"/>
      <w:szCs w:val="21"/>
    </w:rPr>
  </w:style>
  <w:style w:type="paragraph" w:customStyle="1" w:styleId="397">
    <w:name w:val="Quote"/>
    <w:basedOn w:val="1"/>
    <w:next w:val="1"/>
    <w:link w:val="398"/>
    <w:unhideWhenUsed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8">
    <w:name w:val="Цитата 2 Знак"/>
    <w:basedOn w:val="88"/>
    <w:link w:val="397"/>
    <w:semiHidden/>
    <w:uiPriority w:val="29"/>
    <w:rPr>
      <w:i/>
      <w:iCs/>
      <w:color w:val="404040" w:themeColor="text1" w:themeTint="BF"/>
      <w:spacing w:val="4"/>
      <w:sz w:val="22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9">
    <w:name w:val="Приветствие Знак"/>
    <w:basedOn w:val="88"/>
    <w:link w:val="72"/>
    <w:semiHidden/>
    <w:uiPriority w:val="1"/>
    <w:rPr>
      <w:spacing w:val="4"/>
      <w:sz w:val="22"/>
      <w:szCs w:val="20"/>
    </w:rPr>
  </w:style>
  <w:style w:type="character" w:customStyle="1" w:styleId="400">
    <w:name w:val="Подпись Знак"/>
    <w:basedOn w:val="88"/>
    <w:link w:val="73"/>
    <w:semiHidden/>
    <w:uiPriority w:val="1"/>
    <w:rPr>
      <w:spacing w:val="4"/>
      <w:sz w:val="22"/>
      <w:szCs w:val="20"/>
    </w:rPr>
  </w:style>
  <w:style w:type="character" w:customStyle="1" w:styleId="401">
    <w:name w:val="Smart Hyperlink"/>
    <w:basedOn w:val="88"/>
    <w:unhideWhenUsed/>
    <w:uiPriority w:val="99"/>
    <w:rPr>
      <w:sz w:val="22"/>
      <w:u w:val="dotted"/>
    </w:rPr>
  </w:style>
  <w:style w:type="character" w:customStyle="1" w:styleId="402">
    <w:name w:val="Подзаголовок Знак"/>
    <w:basedOn w:val="88"/>
    <w:link w:val="74"/>
    <w:semiHidden/>
    <w:uiPriority w:val="11"/>
    <w:rPr>
      <w:color w:val="595959" w:themeColor="text1" w:themeTint="A6"/>
      <w:spacing w:val="15"/>
      <w:sz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03">
    <w:name w:val="Subtle Emphasis"/>
    <w:basedOn w:val="88"/>
    <w:unhideWhenUsed/>
    <w:qFormat/>
    <w:uiPriority w:val="19"/>
    <w:rPr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04">
    <w:name w:val="Subtle Reference"/>
    <w:basedOn w:val="88"/>
    <w:unhideWhenUsed/>
    <w:qFormat/>
    <w:uiPriority w:val="31"/>
    <w:rPr>
      <w:smallCaps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customStyle="1" w:styleId="405">
    <w:name w:val="Grid Table Light"/>
    <w:basedOn w:val="106"/>
    <w:uiPriority w:val="40"/>
    <w:pPr>
      <w:spacing w:after="0"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character" w:customStyle="1" w:styleId="406">
    <w:name w:val="Заголовок Знак"/>
    <w:basedOn w:val="88"/>
    <w:link w:val="77"/>
    <w:semiHidden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407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408">
    <w:name w:val="Unresolved Mention"/>
    <w:basedOn w:val="88"/>
    <w:unhideWhenUsed/>
    <w:uiPriority w:val="99"/>
    <w:rPr>
      <w:color w:val="595959" w:themeColor="text1" w:themeTint="A6"/>
      <w:sz w:val="22"/>
      <w:shd w:val="clear" w:color="auto" w:fill="E6E6E6"/>
      <w14:textFill>
        <w14:solidFill>
          <w14:schemeClr w14:val="tx1">
            <w14:lumMod w14:val="65000"/>
            <w14:lumOff w14:val="3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glossaryDocument" Target="glossary/document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oleObject" Target="embeddings/oleObject1.bin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ya/Library/Containers/com.kingsoft.wpsoffice.mac.global/Data/{BC9C3AF8-14BC-9A48-A63A-B96438484502}tf0402185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BD1C3C73A749DE408854D061ECFCB9C5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0828F36-2AC2-6C4A-9476-C5C9878118D1}"/>
      </w:docPartPr>
      <w:docPartBody>
        <w:p>
          <w:pPr>
            <w:pStyle w:val="16"/>
          </w:pPr>
          <w:r>
            <w:rPr>
              <w:lang w:bidi="ru-RU"/>
            </w:rPr>
            <w:t>Подведите итоги обсуждений всех вопросов, сформулируйте выводы и назначьте поручения.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Symbol">
    <w:altName w:val="Kingsoft Sign"/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altName w:val="Helvetica Neue"/>
    <w:panose1 w:val="02040503050406030204"/>
    <w:charset w:val="CC"/>
    <w:family w:val="roman"/>
    <w:pitch w:val="default"/>
    <w:sig w:usb0="00000000" w:usb1="00000000" w:usb2="02000000" w:usb3="00000000" w:csb0="0000019F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Consolas">
    <w:altName w:val="苹方-简"/>
    <w:panose1 w:val="020B0609020204030204"/>
    <w:charset w:val="00"/>
    <w:family w:val="modern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3C9"/>
    <w:rsid w:val="00474F76"/>
    <w:rsid w:val="0076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Default Paragraph Font"/>
    <w:lsdException w:qFormat="1" w:uiPriority="99" w:semiHidden="0" w:name="Normal Tabl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24BAE7609EF98B43A49BA88CCBA85198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5">
    <w:name w:val="403FB2BCC829624D9C345E9514E3676C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6">
    <w:name w:val="E471186DB7DA3444805A96454A0CEB9F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7">
    <w:name w:val="C3BD1CE480A60149B27F7A31CF504FA3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8">
    <w:name w:val="4A82ACC5F53E7D44970341043FC55F7D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9">
    <w:name w:val="F70FFFFF52A91E4D9199822933C24467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10">
    <w:name w:val="506F6C5D0CF6664A870440EBCE014E1F"/>
    <w:qFormat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11">
    <w:name w:val="F35D397524512D4BB770AF824B57B2D2"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12">
    <w:name w:val="907F0E6E60D485478616FB71A43F0560"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13">
    <w:name w:val="FA63A4AA5ECB7041896A2E80F780B887"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14">
    <w:name w:val="F1F72CDE60D385449C8AC29684CEC77D"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15">
    <w:name w:val="833EE76ED8BCEC47AC67800A011BDB25"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16">
    <w:name w:val="BD1C3C73A749DE408854D061ECFCB9C5"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17">
    <w:name w:val="E0DCE6F6033D63469D1828D582DBDA55"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  <w:style w:type="paragraph" w:customStyle="1" w:styleId="18">
    <w:name w:val="7BED39D5AD9C3549B1B1782C1E4E1C1B"/>
    <w:uiPriority w:val="0"/>
    <w:rPr>
      <w:rFonts w:asciiTheme="minorHAnsi" w:hAnsiTheme="minorHAnsi" w:eastAsiaTheme="minorEastAsia" w:cstheme="minorBidi"/>
      <w:kern w:val="2"/>
      <w:sz w:val="22"/>
      <w:szCs w:val="22"/>
      <w:lang w:val="zh-CN" w:eastAsia="ru-RU" w:bidi="ar-SA"/>
      <w14:ligatures w14:val="standardContextual"/>
    </w:rPr>
  </w:style>
</w:styl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{BC9C3AF8-14BC-9A48-A63A-B96438484502}tf04021852_win32.dotx</Template>
  <Pages>4</Pages>
  <Words>145</Words>
  <Characters>830</Characters>
  <Lines>6</Lines>
  <Paragraphs>1</Paragraphs>
  <ScaleCrop>false</ScaleCrop>
  <LinksUpToDate>false</LinksUpToDate>
  <CharactersWithSpaces>974</CharactersWithSpaces>
  <Application>WPS Office_3.2.0.6370_F1E327BC-269C-435d-A152-05C5408002CA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2024-11-05T23:38:00Z</dcterms:created>
  <dc:creator>zhansaya galymbek</dc:creator>
  <cp:lastModifiedBy>saya</cp:lastModifiedBy>
  <dcterms:modified xsi:type="dcterms:W3CDTF">2024-11-06T12:09:12Z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1033-3.2.0.6370</vt:lpwstr>
  </property>
</Properties>
</file>